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710f" w14:textId="8e47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аудандық бюджет туралы" Жылыой аудандық мәслихатының 2023 жылғы 20 желтоқсандағы № 10-3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2024 жылғы 4 шілдедегі № 20-2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Жылыой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аудандық бюджет туралы" Жылыой аудандық мәслихатының 2023 жылғы 20 желтоқсандағы № 10-3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2024-2026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келесідей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168 150 499,3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164 907 883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205 776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128 500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түсімдері- 2 908 340,3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172 594 683,3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несиелендіру – 9 373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 – 14 768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несиелерді өтеу – 5 395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- 4 453 557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4 453 557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14 768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5 395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4 444 184 мың теңге."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редақцияда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енгiзiледi.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Мыңбаев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 шілдедегі № 20-2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Жылыой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 № 10-3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нақталынған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168 150 499,3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164 907 883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164 591 888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164 592 688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түсетiн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Материалдық емес активтерді сату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түсiмдері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2 908 340,3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жоғарғы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2 908 340,3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172 594 683,3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9 586 473,3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50 897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1 780 978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1 744 598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және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88 781,3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246 126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6 610 077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225 799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777 626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5 603 597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39 984 215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39 904 850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2 807 758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2 670 720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2 148 301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адамдарға әлеуметтiк қызмет көрсету аумақтық орталығы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137 038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9 474 990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7 698 838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2 593 540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1 372 080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1 213 172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137 840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3 129 733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7 270 006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285 544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3 582 862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3 407 189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3 401 600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96 406 935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95 034 923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- 4 453 557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4 453 557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4 444 184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