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1a3e" w14:textId="2411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облыстық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2024 жылғы 13 желтоқсандағы № 137-VIII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85-бабының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6-бабы 1-тармағының 1) тармақшасына сәйкес VІІІ шақырылған Атырау облыстық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Атырау облыстық мәслихатының 30.04.2025 № </w:t>
      </w:r>
      <w:r>
        <w:rPr>
          <w:rFonts w:ascii="Times New Roman"/>
          <w:b w:val="false"/>
          <w:i w:val="false"/>
          <w:color w:val="000000"/>
          <w:sz w:val="28"/>
        </w:rPr>
        <w:t>166-VIII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енгiзiледi)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облыстық бюджет тиiсiнше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iшiнде 2025 жылға келесідей көлемдерде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791 290 697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199 668 422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15 654 298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50 000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575 917 977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787 036 015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11 786 919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14 094 148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2 307 229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11 987 600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12 000 000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12 400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-19 519 837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19 519 837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9 300 798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2 328 684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12 547 723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Атырау облыстық мәслихатының 23.10.2025 № </w:t>
      </w:r>
      <w:r>
        <w:rPr>
          <w:rFonts w:ascii="Times New Roman"/>
          <w:b w:val="false"/>
          <w:i w:val="false"/>
          <w:color w:val="000000"/>
          <w:sz w:val="28"/>
        </w:rPr>
        <w:t>190-VIII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қаласы мен аудандар бюджеттеріне жалпы мемлекеттік салықтар түсімінің жалпы сома нормативі 2025 жылға келесідей көлемдерде бекітілсін: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корпоративтік табыс салығы (101 111):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ауданы - 50%;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 ауданы - 50%;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ауданы - 50%;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Қызылқоға ауданы - 50%;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ауданы - 50%;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ауданы - 50%;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 ауданы - 0%;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қаласы – 50%;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(101 201):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ауданы – 50%;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 ауданы – 50%;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ауданы – 50%;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Қызылқоға ауданы – 50%;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ауданы – 50%;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ауданы – 50%;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 ауданы – 0%;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қаласы – 50%;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ұсталмайтын жеке табыс салығы (101 202):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ауданы – 100%;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 ауданы – 100%;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ауданы – 100%;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Қызылқоға ауданы – 100%;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ауданы – 100%;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ауданы – 100%;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 ауданы – 100%;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 – 50%;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(103 101):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ауданы – 50%;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 ауданы – 50%;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ауданы – 50%;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Қызылқоға ауданы – 50%;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ауданы – 50%;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ауданы – 50%;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 ауданы – 0%;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қаласы – 50%.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Аудандар мен қала бюджеттерінен облыстық бюджетке бюджеттік алымдардың 2025 жылға арналған көлемдері 411 828 274 мың теңге сомасында, оның ішінде: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 ауданынан – 99 382 539 мың теңге;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қаласынан – 312 445 735 мың теңге көзделсiн.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Облыстық бюджеттен аудандар бюджеттеріне берілетін субвенциялардың көлемдері 2025 жылға 6 223 813 мың теңге сомасында, оның ішінде: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ауданына – 1 161 420 мың теңге;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 ауданына – 2 485 699 мың теңге;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ауданына – 79 351 мың теңге;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Қызылқоға ауданына – 2 088 574 мың теңге;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ауданына – 62 048 мың теңге;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ауданына – 346 721 мың теңге көзделсiн.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жылғы 1 қаңтардан бастап әскери қызметшілерге (мерзiмдi қызметтегі әскери қызметшілерден басқа) және арнаулы мемлекеттік және құқық қорғау органдарының, мемлекеттік фельдъегерлік қызметтің қызметкерлеріне тұрғынжайды күтіп-ұстауға және коммуналдық қызметтерге ақы төлеуге ақшалай өтемақының айлық мөлшерi 3 739 теңге сомасында ескерілсін.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жергілікті атқарушы органдарының резерві 7 209 146 мың теңге сомасында бекітілсін.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Атырау облыстық мәслихатының 30.04.2025 № </w:t>
      </w:r>
      <w:r>
        <w:rPr>
          <w:rFonts w:ascii="Times New Roman"/>
          <w:b w:val="false"/>
          <w:i w:val="false"/>
          <w:color w:val="000000"/>
          <w:sz w:val="28"/>
        </w:rPr>
        <w:t>166-VIII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облыстық бюджетте 15 550 382 мың теңге сомасында республикалық бюджеттің қаражаты және Қазақстан Республикасының Ұлттық қорының нысаналы трансферті есебінен ағымдағы нысаналы трансферттері ескерілсін, оның ішінде: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органдары азаматтық қызметшілерінің қатарындағы медицина қызметкерлерінің жалақысын көтеруге - 2 828 мың теңге;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табиғатты қорғау және арнаулы мекемелер қызметкерлерінің жалақысын көтеруге - 231 185 мың теңге;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- 435 826 мың теңге;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 сәйкестендіруді жүргізуге арналған құралдарды (бұйымдарды) және атрибуттарды сатып алуға - 13 675 мың теңге;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- 1 058 883 мың теңге;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көрсету орталықтарындағы медицина қызметкерлерінің жалақысын көтеруге - 84 359 мың теңге;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- 647 291 мың теңге;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мобильділігі орталықтарының қызметін қамтамасыз етуге - 119 604 мың теңге;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ұйымдар жұмыскерлерінің, қазыналық кәсіпорындар жұмыскерлерінің жалақысын арттыруға - 188 812 мың теңге;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 педагогтерінің еңбегіне ақы төлеуді ұлғайтуға - 3 084 661 мың теңге;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медицина қызметкерлерінің еңбекақысын төлеуді ұлғайтуға - 76 395 мың теңге;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ересектерге арналған қосымша білім беру ұйымдарын қоспағанда, мемлекеттік білім беру ұйымдарының медицина қызметкерлерінің еңбекақысын төлеуді ұлғайтуға - 73 807 мың теңге;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жекеменшік орта білім беру ұйымдарында мемлекеттік білім беру тапсырысын орналастыруға - 1 559 471 мың теңге;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және кәсіптік, орта білімнен кейінгі білім беру ұйымдарында білім алушыларға мемлекеттік стипендияның мөлшерін ұлғайтуға - 2 569 840 мың теңге;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техникалық және кәсіптік, орта білімнен кейінгі білім беру ұйымдарының медицина қызметкерлерінің еңбекақысын төлеуді ұлғайтуға - 6 441 мың теңге;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деңгейде денсаулық сақтау ұйымдарын материалдық-техникалық жарақтандыруға - 1 704 832 мың теңге;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вакциналарды және басқа да иммундық-биологиялық препараттарды сатып алуға - 332 515 мың теңге;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денсаулық сақтау саласындағы ұйымдары қызметкерлерінің жалақысын көтеруге - 59 169 мың теңге;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әлеуметтік жағынан осал топтарына коммуналдық тұрғын үй қорынан тұрғын үй сатып алуға - 2 903 095 мың теңге;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 (облыстық маңызы бар қалалардың) әкімдерін сайлауды қамтамасыз етуге және өткізуге - 397 693 мың теңге.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облыстық бюджетте республикалық бюджеттің қаражаты және Қазақстан Республикасының Ұлттық қорының нысаналы трансферті есебінен 44 570 190 мың теңге сомасында нысаналы даму трансферттері ескерілсін, оның ішінде: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 – 2 630 556 мың теңге;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жүйелерін дамытуға - 1 200 000 мың теңге;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объектілерін салуға және реконструкциялауға - 1 000 000 мың теңге;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жерүсті су ресурстарын ұлғайтуға - 2 677 459 мың теңге;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орталықтарына инженерлік және көлік (аббаттандыру) инфрақұрылымын дамытуға - 4 594 330 мың теңге;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"Жайлы мектеп" пилоттық ұлттық жобасы шеңберінде орта білім беру объектілерін салуға - 12 265 982 мың теңге;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 тасымалдау жүйесін дамытуға - 3 830 726 мың теңге;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көліктік инфрақұрылымды дамытуға - 950 000 мың теңге;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және моноқалалардағы бюджеттік инвестициялық жобаларды іске асыруға - 500 000 мың теңге;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– Ел бесігі" жобасы шеңберінде ауылдық елді мекендердегі әлеуметтік және инженерлік инфрақұрылымдарды дамытуға - 5 245 226 мың теңге;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нысандарын салу және қайта жаңғыртуға – 3 977 759 мың теңге;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объектілерін салуға, реконструкциялауға және сейсмикалық күшейтуге - 3 000 000 мың теңге;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жылу энергетикалық жүйені дамытуға – 2 518 152 мың теңге.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 жылға арналған жергілікті бюджеттi атқару процесiнде секвестрлеуге жатпайтын жергілікті бюджеттiк бағдарламалардың тiзбесi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орындалуын бақылау облыстық мәслихаттың бюджет, қаржы, экономика және өңірлік даму мәселелері жөніндегі тұрақты комиссиясына жүктелсін.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2025 жылғы 1 қаңтардан бастап қолданысқа енгізіледі.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Хайруллиев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2024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№137-VIII шешіміне 1- қосымша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облыстық мәслихатының 23.10.2025 № </w:t>
      </w:r>
      <w:r>
        <w:rPr>
          <w:rFonts w:ascii="Times New Roman"/>
          <w:b w:val="false"/>
          <w:i w:val="false"/>
          <w:color w:val="ff0000"/>
          <w:sz w:val="28"/>
        </w:rPr>
        <w:t>190-VIII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791 290 697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199 668 422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110 091 464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28 132 883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81 958 581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71 901 332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71 901 332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17 675 626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16 400 626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15 654 298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1 445 159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1 299 733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сондай-ақ,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11 426 425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11 426 425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2 779 175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2 779 175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575 917 977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517 258 745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517 258 745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58 659 232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58 659 232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787 036 015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7 671 800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4 062 552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3 321 750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2 229 926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471 351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және коммуналдық меншік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567 445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538 465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дамыту, 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1 432 178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1 194 248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822 141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50 457 002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956 747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49 500 255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жағдайдар, азаматтық қорғаныс саласындағы уәкілетті органдардың аумақтық органы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3 040 530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1 178 709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1 861 821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42 189 384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4 270 341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665 996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1 775 588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1 725 930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22 279 801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22 279 801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22 179 140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16 076 351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6 097 987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 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246 470 753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35 845 953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33 792 402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27 192 887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6 599 515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2 053 551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2 053 551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163 571 706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130 418 843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2 287 782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5 296 603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6 192 640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71 925 573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35 220 122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орта білім беру ұйымдарында мемлекеттік білім беру тапсырысын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9 480 043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20 993 616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8 727 634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"Жайлы мектеп" пилоттық ұлттық жобасы шеңберінде бастауыш, негізгі орта және жалпы орта білім беру объектілерін салу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12 265 982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шынықтыру, спорт және туризм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12 159 247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10 537 807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13 656 538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12 542 993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12 542 993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567 742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32 514 215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32 514 215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3 349 155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3 476 514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1 080 838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6 112 081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3 465 797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13 511 926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25 327 233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12 189 123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4 790 839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3 832 832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7 398 284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7 398 284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2 030 780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медициналық көмегін қамтитын қосымша медициналық көмектің көлемін көрсету, Call-орталықтардың қызметтер көрсетуі және өзге де шығыстар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10 672 992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10 672 992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283 666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663 775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9 074 323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22 469 625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8 965 751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4 023 171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507 089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1 559 341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мүгедектігі бар адамдарға, оның ішінде мүгедектігі бар балаларға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377 587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мүгедектігі бар балалар үшін арнаулы әлеуметтік қызметтер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620 877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4 416 567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8 514 139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8 514 139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әлеуметтік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1 902 599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6 611 540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4 989 735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4 930 203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агентке жастардың кәсіпкерлік бастамасына жәрдемдесу үшін бюджеттік кредиттер беру жөніндегі қызметтеріне ақы төлеу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4 045 037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69 323 336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69 153 336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65 990 512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1 687 167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1 208 930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5 488 495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7 964 393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21 925 314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27 208 214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3 162 824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31 203 592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9 211 923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2 108 019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2 108 019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және тілдерді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7 103 904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2 890 794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981 952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3 231 158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жергілікті маңызы бар әлеуметтік маңызды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14 600 696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1 847 482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шынықтыру, спорт және туризм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12 753 214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шынықтыру, спорт және туризм саласында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10 619 929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1 532 977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4 497 615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және тілдерді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2 502 410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архив ісін басқару жөніндегі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1 793 137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шынықтыру, спорт және туризм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2 796 146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1 512 588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1 213 043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және тілдерді дамыту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1 283 558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856 255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11 268 907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2 433 012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2 433 012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2 433 012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8 835 895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8 835 895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8 835 895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15 869 184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6 102 111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6 102 111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дақылдардың өндірісін дамытуды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бойынша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дақылдарының зиянды организмдеріне қарсы күрес жөніндегі іс- 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559 209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946 293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663 531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2 400 907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988 839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981 405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балық шаруашылығы субъектісі шеккен шығыстардың бір бөлігін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7 334 695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603 250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666 726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2 133 536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2 778 185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2 778 185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 халықтың әлеуметтік осал топтарына жататын үй жануарларын сәйкестендіру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28 843 752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28 843 752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28 730 642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377 606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237 055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3 574 529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24 541 452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44 037 821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19 972 205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19 972 205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1 264 270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14 225 292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24 065 616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24 065 616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381 281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1 596 976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5 443 130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16 640 229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24 457 609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3 604 406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Бизнес-идеяларды іске асыру үшін кәсіпкерлік субъектілеріне мемлекеттік гранттар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20 577 617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15 579 213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2 170 941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13 408 272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4 479 129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4 462 129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1 505 423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1 500 651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185 850 177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185 850 177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185 850 177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178 103 098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6 223 813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11 786 919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14 094 148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2 793 350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 бюджеттік кредит түріндегі әлеуметтік қолдау ретінде тұрғын үй сертификаттарын беру үшін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 және қала құрылысы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 экономика және қаржы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халқының кірістерін арттыру жөніндегі жобаны ауқымды түрде қолдану үшін ауыл халқына микрокредиттер беруге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кешендегі инвестициялық жобаларға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бизнесті қаржыландыру және ауыл халқына шағын кредит беру үшін "ҚазАгро" ҰБХ" Ақ-ның еншілес ұйымдарына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11 987 600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-19 519 837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2024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№137-VIII шешіміне 2- қосымша</w:t>
      </w:r>
    </w:p>
    <w:bookmarkEnd w:id="106"/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661525402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201168780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сондай-ақ,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452864815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446224348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446224348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607 502 110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және коммуналдық меншік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дамыту, 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жағдайдар,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207 659 240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шынықтыру, спорт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7 672 347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медициналық көмегін қамтитын қосымша медициналық көмектің көлемін көрсету, Call-орталықтардың қызметтер көрсетуі және өзге де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фармацевтикалық қызметкерлерді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мүгедектігі бар адамдарға, оның ішінде мүгедектігі бар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мүгедектігі бар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еңбек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және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жергілікті маңызы бар әлеуметтік маңызды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шынықтыру, спорт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шынықтыру, спорт және туризм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және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архив ісін басқару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шынықтыру, спорт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және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балық шаруашылығы субъектісі шеккен шығыстардың бір бөлігін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4 254 899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 халықтың әлеуметтік осал топтарына жататын үй жануарларын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20 498 208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5 139 230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Бизнес-идеяларды іске асыру үшін кәсіпкерлік субъектілеріне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56 090 253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47 501 499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бизнесті қаржыландыру және ауыл халқына шағын кредит беру үшін "ҚазАгро" ҰБХ" Ақ-ның еншілес ұйымдарына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53023292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-53023292</w:t>
            </w:r>
          </w:p>
        </w:tc>
      </w:tr>
    </w:tbl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2024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№137-VIII шешіміне 3- қосымша</w:t>
      </w:r>
    </w:p>
    <w:bookmarkEnd w:id="108"/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облыстық бюджет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654884935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200168780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77961849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сондай-ақ,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447224348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447224348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651 114 307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Әкімдерді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және коммуналдық меншік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дамыту, 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жағдайдар,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Халықты, объектілерді және аумақтарды табиғи және дүлей зілзалалардан инженерлік қорғау жөнінде жұмыстар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аумақтық және азаматтық қорғаныс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218 810 157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24 558 591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161 223 250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131 919 632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"Жайлы мектеп" пилоттық ұлттық жобасы шеңберінде бастауыш, негізгі орта және жалпы орта білім беру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шынықтыру, спорт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10 602 459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14 514 812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медициналық көмегін қамтитын қосымша медициналық көмектің көлемін көрсету, Call-орталықтардың қызметтер көрсетуі және өзге де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мүгедектігі бар адамдарға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мүгедектігі бар адамдар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мүгедектігі бар адамдарға, оның ішінде мүгедектігі бар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мүгедектігі бар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жұмысқа орналастыру үшін арнайы жұмыс орындарын құруға жұмыс берушінің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еңбек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тұрғын үй қорынан алынған тұрғынжай үшін азамматардың жекелеген санаттарына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газдандыру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және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6 217 192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жергілікті маңызы бар әлеуметтік маңызды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шынықтыру, спорт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шынықтыру, спорт және туризм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және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цифрландыру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архив ісін басқару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шынықтыру, спорт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санитариялық-гигиеналық тораптарды күтіп-ұстауға арналған шығындарының бір бөлігін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 және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қорымдарын (биотермиялық шұңқырларды) салуды, реконструкциялауды ұйымдастыру және оларды күтіп-ұстауды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 бойынша ветеринариялық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алуды кредиттеу, сондай-ақ лизинг беру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салымдар кезінде балық шаруашылығы субъектісі шеккен шығыстардың бір бөлігін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шаруашылығы), сондай-ақ асыл тұқымды балық өсіру өнімінің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 халықтың әлеуметтік осал топтарына жататын үй жануарларын сәйкестендіру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9 228 771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17 020 533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56 390 175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субъектілерінің кредиттерін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Бизнес-идеяларды іске асыру үшін кәсіпкерлік субъектілеріне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54 085 056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184 326 911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178 103 098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бизнесті қаржыландыру және ауыл халқына шағын кредит беру үшін "ҚазАгро" ҰБХ" Ақ-ның еншілес ұйымдарына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-2770628</w:t>
            </w:r>
          </w:p>
        </w:tc>
      </w:tr>
    </w:tbl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2024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№137-VIII шешіміне 4-қосымша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жергілікті бюджеттерді атқару процесінде секвестрлеуге жатпайтын жергілікті бюджеттік бағдарламалардың тізбесі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тегін медициналық көмектің кепілдік берілген көлемімен қосымша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