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dd92" w14:textId="978dd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Уәлиханов ауданы Ақтүйесай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мәслихатының 2024 жылғы 27 желтоқсандағы № 3-25 с шешімі. Күші жойылды - Солтүстік Қазақстан облысы Уәлиханов ауданы мәслихатының 2025 жылғы 6 мамырдағы № 3-30 с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мәслихатының 06.05.2025 </w:t>
      </w:r>
      <w:r>
        <w:rPr>
          <w:rFonts w:ascii="Times New Roman"/>
          <w:b w:val="false"/>
          <w:i w:val="false"/>
          <w:color w:val="ff0000"/>
          <w:sz w:val="28"/>
        </w:rPr>
        <w:t>№ 3-30 с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01.01.2025 бастап қолданысқа енгізіледі – осы шешімнің 10-тармағымен.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Уәлиханов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Уәлиханов ауданы Ақтүйесай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168 287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–6 077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- 141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162 069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168 287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теңге.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Ақтүйесай ауылдық округі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округтің аумағы арқылы өтетін жалпыға ортақ пайдаланылатын автомобиль жолдарының бөлiнген белдеуiнде;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негізгі капиталды сатудан ауылдық округ бюджетіне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табылатыны белгіленсін.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бюджетке аудандық бюджеттен берiлетiн бюджеттік субвенциялар 51 300 мың тенге қарастырылсын.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бюджетте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берілетін нысаналы трансферттер ескерілсін оның ішінде: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арттыру; 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республикалық бюджеттен бөлу Уәлиханов ауданының Ақтүйесай ауылдық округі әкімінің "Уәлиханов аудандық мәслихатының "2025-2027 жылдарға арналған Уәлиханов ауданы Ақтүйесай ауылдық округінің бюджетін бекіту туралы" шешімін іске асыру туралы" шешімімен айқындалады.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ауылдық бюджетте облыстық бюджеттен Кондыбай ауылындағы клубты күрделі жөндеуге және Ақтүйесай ауылындағы жолдарды орташа жөндеуге берілетін нысаналы трансферттер ескерілсін.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облыстық бюджеттен бөлу Уәлиханов ауданының Ақтүйесай ауылдық округі әкімінің "Уәлиханов аудандық мәслихатының "2025-2027 жылдарға арналған Уәлиханов ауданы Ақтүйесай ауылдық округінің бюджетін бекіту туралы" шешімін іске асыру туралы" шешімімен айқындалады.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 жылға арналған ауылдық бюджетте әкім аппаратын ұстауга аудандық бюджеттен берілетін нысаналы трансферттер ескерілсін.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нысаналы трансферттерді аудандық бюджеттен бөлу Уәлиханов ауданының Ақтүйесай ауылдық округі әкімінің "Уәлиханов аудандық мәслихатының "2025-2027 жылдарға арналған Уәлиханов ауданы Ақтүйесай ауылдық округінің бюджетін бекіту туралы" шешімін іске асыру туралы" шешімімен айқындалады 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жылғы 1 қаңтардан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3-25 с шешіміне 1-қосымша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Уәлиханов ауданы Ақтүйесай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аясында ауылдық елді мекендерде әлеуметтік-инженерлік инфрақұрылым бойынша іс-шараларды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Қаржыактивтеріменоперацияларбойынша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3-25 с шешіміне 2-қосымша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Уәлиханов ауданы Ақтүйесай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3-25 с шешіміне 3-қосымша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Уәлиханов ауданы Ақтүйесай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бюджетінент 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жұмысынқ 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