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90d28" w14:textId="5690d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2024-2028 жылдардағы Уәлиханов ауданының жайылымдарын ауыспалығының сызбасын геоботаникалық зерттеу негізінде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Уәлиханов ауданы әкімдігінің 2025 жылғы 31 қазандағы № 214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2017 жылғы 20 ақпандағы № 47-VІ "Жайылымдар туралы" Заңының 9-бабының 1 тармағы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Уәлиханов ауданы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Солтүстік Қазақстан облысы Уәлиханов ауданы бойынша 2024-2028 жылдарға арналған жайылымдарды басқару және оларды пайдалану жөніндегі жоспардың схемалары 6, 7, 8, 9, 10, 11 қосымшаларға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жетекші ететін аудан әкімінің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қол қойылған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Абдулов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1 схемасы (картасы)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2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2 схемасы (картасы)</w:t>
      </w:r>
    </w:p>
    <w:bookmarkEnd w:id="6"/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3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3 схемасы (картасы)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4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4 схемасы (картасы)</w:t>
      </w:r>
    </w:p>
    <w:bookmarkEnd w:id="10"/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5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5 схемасы (картасы)</w:t>
      </w:r>
    </w:p>
    <w:bookmarkEnd w:id="12"/>
    <w:bookmarkStart w:name="z5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6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6 схемасы (картасы)</w:t>
      </w:r>
    </w:p>
    <w:bookmarkEnd w:id="14"/>
    <w:bookmarkStart w:name="z6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7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7 схемасы (картасы)</w:t>
      </w:r>
    </w:p>
    <w:bookmarkEnd w:id="16"/>
    <w:bookmarkStart w:name="z7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7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8 схемасы (картасы)</w:t>
      </w:r>
    </w:p>
    <w:bookmarkEnd w:id="18"/>
    <w:bookmarkStart w:name="z8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8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9 схемасы (картасы)</w:t>
      </w:r>
    </w:p>
    <w:bookmarkEnd w:id="20"/>
    <w:bookmarkStart w:name="z8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9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10 схемасы (картасы)</w:t>
      </w:r>
    </w:p>
    <w:bookmarkEnd w:id="22"/>
    <w:bookmarkStart w:name="z9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6-қосымшасы</w:t>
            </w:r>
          </w:p>
        </w:tc>
      </w:tr>
    </w:tbl>
    <w:bookmarkStart w:name="z10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Әкімшілік-аумақтық бірлік аумағында жайылымдардың орналасуы 11 схемасы (картасы)</w:t>
      </w:r>
    </w:p>
    <w:bookmarkEnd w:id="24"/>
    <w:bookmarkStart w:name="z10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7-қосымшасы</w:t>
            </w:r>
          </w:p>
        </w:tc>
      </w:tr>
    </w:tbl>
    <w:bookmarkStart w:name="z11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Жеке ауладағы ауыл шаруашылығы жануарларын жаю бойынша халықтың мұқтаждығына арналған жайылымдар, оның ішінде қоғамдық жайылымдар белгіленген 1 схемасы (картасы)</w:t>
      </w:r>
    </w:p>
    <w:bookmarkEnd w:id="26"/>
    <w:bookmarkStart w:name="z11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7-қосымшасы</w:t>
            </w:r>
          </w:p>
        </w:tc>
      </w:tr>
    </w:tbl>
    <w:bookmarkStart w:name="z12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Жеке ауладағы ауыл шаруашылығы жануарларын жаю бойынша халықтың мұқтаждығына арналған жайылымдар, оның ішінде қоғамдық жайылымдар белгіленген 2 схемасы (картасы)</w:t>
      </w:r>
    </w:p>
    <w:bookmarkEnd w:id="28"/>
    <w:bookmarkStart w:name="z12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1 схемасы (картасы)</w:t>
      </w:r>
    </w:p>
    <w:bookmarkEnd w:id="30"/>
    <w:bookmarkStart w:name="z1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2 схемасы (картасы)</w:t>
      </w:r>
    </w:p>
    <w:bookmarkEnd w:id="32"/>
    <w:bookmarkStart w:name="z1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3 схемасы (картасы)</w:t>
      </w:r>
    </w:p>
    <w:bookmarkEnd w:id="34"/>
    <w:bookmarkStart w:name="z1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6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4 схемасы (картасы)</w:t>
      </w:r>
    </w:p>
    <w:bookmarkEnd w:id="36"/>
    <w:bookmarkStart w:name="z1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6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5 схемасы (картасы)</w:t>
      </w:r>
    </w:p>
    <w:bookmarkEnd w:id="38"/>
    <w:bookmarkStart w:name="z1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117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6 схемасы (картасы)</w:t>
      </w:r>
    </w:p>
    <w:bookmarkEnd w:id="40"/>
    <w:bookmarkStart w:name="z1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8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7 схемасы (картасы)</w:t>
      </w:r>
    </w:p>
    <w:bookmarkEnd w:id="42"/>
    <w:bookmarkStart w:name="z18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1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8 схемасы (картасы)</w:t>
      </w:r>
    </w:p>
    <w:bookmarkEnd w:id="44"/>
    <w:bookmarkStart w:name="z1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20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9 схемасы (картасы)</w:t>
      </w:r>
    </w:p>
    <w:bookmarkEnd w:id="46"/>
    <w:bookmarkStart w:name="z20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2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10 схемасы (картасы)</w:t>
      </w:r>
    </w:p>
    <w:bookmarkEnd w:id="48"/>
    <w:bookmarkStart w:name="z2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8-қосымшасы</w:t>
            </w:r>
          </w:p>
        </w:tc>
      </w:tr>
    </w:tbl>
    <w:bookmarkStart w:name="z22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ұсынылатын жайылым айналымдарының схемалары, ұсынылатын жайылым айналымдарының схемалары көрсетілген 11 схемасы (картасы)</w:t>
      </w:r>
    </w:p>
    <w:bookmarkEnd w:id="50"/>
    <w:bookmarkStart w:name="z22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3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1 схемасы (картасы)</w:t>
      </w:r>
    </w:p>
    <w:bookmarkEnd w:id="52"/>
    <w:bookmarkStart w:name="z23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4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2 схемасы (картасы)</w:t>
      </w:r>
    </w:p>
    <w:bookmarkEnd w:id="54"/>
    <w:bookmarkStart w:name="z24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5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3 схемасы (картасы)</w:t>
      </w:r>
    </w:p>
    <w:bookmarkEnd w:id="56"/>
    <w:bookmarkStart w:name="z25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5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4 схемасы (картасы)</w:t>
      </w:r>
    </w:p>
    <w:bookmarkEnd w:id="58"/>
    <w:bookmarkStart w:name="z26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6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5 схемасы (картасы)</w:t>
      </w:r>
    </w:p>
    <w:bookmarkEnd w:id="60"/>
    <w:bookmarkStart w:name="z2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201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6 схемасы (картасы)</w:t>
      </w:r>
    </w:p>
    <w:bookmarkEnd w:id="62"/>
    <w:bookmarkStart w:name="z2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240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7 схемасы (картасы)</w:t>
      </w:r>
    </w:p>
    <w:bookmarkEnd w:id="64"/>
    <w:bookmarkStart w:name="z2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1261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29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8 схемасы (картасы)</w:t>
      </w:r>
    </w:p>
    <w:bookmarkEnd w:id="66"/>
    <w:bookmarkStart w:name="z2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30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9 схемасы (картасы)</w:t>
      </w:r>
    </w:p>
    <w:bookmarkEnd w:id="68"/>
    <w:bookmarkStart w:name="z30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31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10 схемасы (картасы)</w:t>
      </w:r>
    </w:p>
    <w:bookmarkEnd w:id="70"/>
    <w:bookmarkStart w:name="z31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9-қосымшасы</w:t>
            </w:r>
          </w:p>
        </w:tc>
      </w:tr>
    </w:tbl>
    <w:bookmarkStart w:name="z32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айдауға арналған сервитуттар, мал айдайтын трассалар және жайылымдық инфрақұрылымның өзге де объектілер, көрсететін 11 схемасы (картасы)</w:t>
      </w:r>
    </w:p>
    <w:bookmarkEnd w:id="72"/>
    <w:bookmarkStart w:name="z32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10-қосымшасы</w:t>
            </w:r>
          </w:p>
        </w:tc>
      </w:tr>
    </w:tbl>
    <w:bookmarkStart w:name="z33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Жайылымды пайдаланушыларға жер пайдалануға берілуі мүмкін жайылымдар белгіленген 1 схемасы (картасы)</w:t>
      </w:r>
    </w:p>
    <w:bookmarkEnd w:id="74"/>
    <w:bookmarkStart w:name="z33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4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1 схемасы (картасы)</w:t>
      </w:r>
    </w:p>
    <w:bookmarkEnd w:id="76"/>
    <w:bookmarkStart w:name="z34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4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2 схемасы (картасы)</w:t>
      </w:r>
    </w:p>
    <w:bookmarkEnd w:id="78"/>
    <w:bookmarkStart w:name="z35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5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3 схемасы (картасы)</w:t>
      </w:r>
    </w:p>
    <w:bookmarkEnd w:id="80"/>
    <w:bookmarkStart w:name="z35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6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4 схемасы (картасы)</w:t>
      </w:r>
    </w:p>
    <w:bookmarkEnd w:id="82"/>
    <w:bookmarkStart w:name="z36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7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5 схемасы (картасы)</w:t>
      </w:r>
    </w:p>
    <w:bookmarkEnd w:id="84"/>
    <w:bookmarkStart w:name="z37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8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6 схемасы (картасы)</w:t>
      </w:r>
    </w:p>
    <w:bookmarkEnd w:id="86"/>
    <w:bookmarkStart w:name="z38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1125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39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7 схемасы (картасы)</w:t>
      </w:r>
    </w:p>
    <w:bookmarkEnd w:id="88"/>
    <w:bookmarkStart w:name="z3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4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8 схемасы (картасы)</w:t>
      </w:r>
    </w:p>
    <w:bookmarkEnd w:id="90"/>
    <w:bookmarkStart w:name="z4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4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9 схемасы (картасы)</w:t>
      </w:r>
    </w:p>
    <w:bookmarkEnd w:id="92"/>
    <w:bookmarkStart w:name="z4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42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10 схемасы (картасы)</w:t>
      </w:r>
    </w:p>
    <w:bookmarkEnd w:id="94"/>
    <w:bookmarkStart w:name="z42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Уәлиханов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2024-2028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жоспардың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11-қосымшасы</w:t>
            </w:r>
          </w:p>
        </w:tc>
      </w:tr>
    </w:tbl>
    <w:bookmarkStart w:name="z43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Суды тұтыну нормасына сәйкес жасалған су көздеріне (көлдерге, өзендерге, тоғандарға, қазандарға, суару немесе суландыру каналдарына, құбырлы немесе шахта құдықтарына) жануарлардың су көздеріне қарай жүріп-тұру маршруттары көрсетіледі қол жеткізу 11 схемасы (картасы)</w:t>
      </w:r>
    </w:p>
    <w:bookmarkEnd w:id="96"/>
    <w:bookmarkStart w:name="z43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