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4613" w14:textId="ea94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Тимирязев ауданы Москворецк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2024 жылғы 27 желтоқсандағы № 22/14 шешімі. Күші жойылды - Солтүстік Қазақстан облысы Тимирязев ауданы мәслихатының 2025 жылғы 12 мамырдағы № 24/17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Тимирязев ауданы Москворецк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126 061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122 911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126 061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алынатын жеке табыс салығы;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Москворецк ауылдық округтің аумағында орналасқан жеке тұлғаларға мүлік салығы;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учаскелерін пайдаланғаны үшін төлем;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Москворецк ауылдық округінің ауылдарында тіркелген жеке және заңды тұлғалардан алынатын көлік құралдары салығы.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қалыптастырылатыны белгіленсін: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мүлікті жалға берудің кірістері;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бюджетінде 2025 жылға арналған аудандық бюджеттен берілетін 22 741 мың теңге сомасында бюджеттік субвенциялар көзделгені ескерілсін.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 бюджетінде 2025 жылға арналған жоғары тұрған бюджеттерден нысаналы трансферттердің түсімі 100 170 мың теңге сомасында ескерілсін.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22/14 шешіміне 1-қосымша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Москворецк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кеністік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22/14 шешіміне 2-қосымша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Москворецк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кеністік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22/14 шешіміне 3-қосымша</w:t>
            </w:r>
          </w:p>
        </w:tc>
      </w:tr>
    </w:tbl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Москворецк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кеністік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