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699d" w14:textId="9936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Комсомол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22/10 шешімі. Күші жойылды - Солтүстік Қазақстан облысы Тимирязев ауданы мәслихатының 2025 жылғы 12 мамырдағы № 24/13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9-1-бабының 2-тармағына, 75-бабына, "Қазақстан Республикасындағы жергілікті мемлекеттік басқару және өзін-өзі басқару туралы" Қазақстан Республикасы Заңының 6-бабының 2-7-тармағына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Тимирязев ауданы Комсомол ауылдық округінің бюджеті осы шешімге тиісінше 1, 2 және 3-қосымшаларға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–23 378,0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19 717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24 254,7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876,7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салығынан;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Комсомол ауылдық округтің аумағында орналасқан жеке тұлғалардың мүлік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 Комсомол ауылдық округінің ауылдарында орналасқан жеке және заңды тұлғалардан алынатын , елдi мекендер жерлерiне салынатын жер салығынан;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округі бюджетінің кірістері келесі салықтық емес түсімдер есебінен қалыптастырылатыны белгіленсін: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19 301 мың теңге сомасында көзделгені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жоғары тұрған бюджеттерден нысаналы трансферттердің түсімі 416 мың теңге сомасында көзделгені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 шешіміне 1-қосымша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Комсомол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 шешіміне 2-қосымша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Комсомол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 шешіміне 3-қосымша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Комсомол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жөніндегі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№22/10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Комсомол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