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6766" w14:textId="6b56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Тимирязев ауданының аудандық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2024 жылғы 25 желтоқсандағы № 22/1 шешімі. Күші жойылды - Солтүстік Қазақстан облысы Тимирязев ауданы мәслихатының 2025 жылғы 6 мамырдағы № 24/1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Тимирязев ауданы мәслихатының 06.05.2025 </w:t>
      </w:r>
      <w:r>
        <w:rPr>
          <w:rFonts w:ascii="Times New Roman"/>
          <w:b w:val="false"/>
          <w:i w:val="false"/>
          <w:color w:val="ff0000"/>
          <w:sz w:val="28"/>
        </w:rPr>
        <w:t>№ 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Ескерту. 01.01.2025 бастап қолданысқа енгізіледі – осы шешімнің 13-тармағымен.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Тимирязев ауданының аудандық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3 294 638,6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725 183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26 270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2 543 185,6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3 295 298,8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26 345 мың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53 082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26 737 мың теңге;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теңге: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- 27 005,2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27 005,2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53 082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26 737 мың теңге;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660,2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Тимирязев ауданы мәслихатының 05.03.2025 </w:t>
      </w:r>
      <w:r>
        <w:rPr>
          <w:rFonts w:ascii="Times New Roman"/>
          <w:b w:val="false"/>
          <w:i w:val="false"/>
          <w:color w:val="000000"/>
          <w:sz w:val="28"/>
        </w:rPr>
        <w:t>№ 23/5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аудандық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есептелген көлемнің 50% мөлшерінде мұнай секторы ұйымдарынан түсетін түсімдерді қоспағанда, ірі кәсіпкерлік субъектілерінен – заңды тұлғалардан алынатын корпоративтік табыс салығынан;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мәслихат белгілеген кірістерді бөлу нормативтері бойынша әлеуметтік салығынан;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аумағындағы осы салықты салу объектілері бойынша жеке тұлғалардың мүлкіне салынатын салықты қоспағанда, жеке және заңды тұлғалардың, дара кәсіпкерлердің мүлкіне салынатын салығынан;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бензинге (авиациялық бензинді қоспағанда) және дизель отынына акциздерден;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 аумағындағы жер учаскелерін қоспағанда, жер учаскелерін пайдаланғаны үшін төлемақыдан;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қызметтің жекелеген түрлерімен айналысуға лицензияларды пайдаланғаны үшін төлемақыдан;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 есебіне жазылатын консулдық алымнан және мемлекеттік баждардан басқа, мемлекеттік баждан.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аудандық бюджетке әлеуметтік салық түсімдерін есептеу 100 пайыз көлемінде белгіленсін.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бюджеттің кірістері келесі салықтық емес түсімдер есебінен қалыптастырылатыны белгіленсін: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меншіктен түсетін кірістерден: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ауылдық округ әкімдерінің басқаруындағы, ауданның коммуналдық меншігінің мүлкін жалға беруден түсетін кірістерді қоспағанда, ауданның коммуналдық меншігінің мүлкін жалға беруден түсетін кірістерден;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түсетін басқа да салықтық емес түсімдерден.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бюджеттің кірістері негізгі капиталды сатудан түсетін түсемдерден қалыптасатыны белгіленсін: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қаржыландырылатын, мемлекеттік мекемелерге бекітіп берілген мемлекеттік мүлікті сатудан түсетін ақшадан;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немесе аудандық маңызы бар қала, ауыл, кент аумағындағы жер учаскелерін қоспағанда, жер учаскелерін сатудан түсетін түсімдерден.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Аудандық бюджеттің кірістері аудандық бюджеттен берілген кредиттерді өтеуден қалыптасатыны белгіленсін.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Аудандық бюджетте 2025 жылға арналған облыстық бюджеттен берілетін 1 091 838 мың теңге сомасында бюджеттік субвенциялар қарастырылғаны ескерілсін.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Аудандық бюджетте 2025 жылға арналған облыстық бюджеттен берілетін нысаналы трансферттер түсімдері ескерілсін. Аталған бюджеттен берілетін нысаналы трансферттерді бөлу Солтүстік Қазақстан облысы Тимирязев ауданы әкімдігінің "2025-2027 жылдарға арналған Тимирязев ауданының аудандық бюджетін бекіту туралы" Тимирязев ауданы мәслихатының шешімін іске асыру туралы" қаулысымен айқындалады.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Аудандық бюджетте 2025 жылға арналған ауылдық округтер бюджеттеріне нысаналы трансферттер көзделсін. Аталған бюджеттен берілетін нысаналы трансферттерді бөлу Солтүстік Қазақстан облысы Тимирязев ауданы әкімдігінің "2025-2027 жылдарға арналған Тимирязев ауданының аудандық бюджетін бекіту туралы" Тимирязев ауданы мәслихатының шешімін іске асыру туралы" қаулысымен айқындалады.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Осы шешімнің 5-қосымшасына сәйкес аудандық бюджет шығыстары қаржы жылының басында қалыптасқан бюджет қаражатының бос қалдықтары есебінен және 2024 жылы пайдаланылмаған республикалық және облыстық бюджеттерден бөлінген нысаналы трансферттерді қайтару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9-1-тармақпен толықтырылды – Солтүстік Қазақстан облысы Тимирязев ауданы мәслихатының 05.03.2025 </w:t>
      </w:r>
      <w:r>
        <w:rPr>
          <w:rFonts w:ascii="Times New Roman"/>
          <w:b w:val="false"/>
          <w:i w:val="false"/>
          <w:color w:val="000000"/>
          <w:sz w:val="28"/>
        </w:rPr>
        <w:t>№ 23/5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Аудандық бюджеттен 2025 жылға арналған ауылдық округтердің бюджеттеріне берілетін бюджеттік субвенциялар 4-қосымшаға сәйкес белгіленсін.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2025 жылға арналған ауданның жергілікті атқарушы органының резерві 17 465 мың теңге сомасында бекітілсін.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2025 жылға арналған жергілікті атқарушы орган қарызының лимиті 26 737 мың теңге сомасында белгіленсін.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 2025 жылғы 1 қаңтардан бастап қолданысқа енгізіледі.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Тимирязев ауданының бюджеті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Тимирязев ауданы мәслихатының 05.03.2025 </w:t>
      </w:r>
      <w:r>
        <w:rPr>
          <w:rFonts w:ascii="Times New Roman"/>
          <w:b w:val="false"/>
          <w:i w:val="false"/>
          <w:color w:val="ff0000"/>
          <w:sz w:val="28"/>
        </w:rPr>
        <w:t>№ 23/5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3 294 638,6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2 543 185,6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2 543 170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3 295 298,8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799 987,1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822 889,7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822 889,7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822 889,7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- 27 005,2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 2-қосымша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Тимирязев ауданының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 3-қосымша</w:t>
            </w:r>
          </w:p>
        </w:tc>
      </w:tr>
    </w:tbl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Тимирязев ауданының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 4-қосымша</w:t>
            </w:r>
          </w:p>
        </w:tc>
      </w:tr>
    </w:tbl>
    <w:bookmarkStart w:name="z6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ауылдық округтердің бюджеттеріне берілетін бюджеттік субвенциялар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Құртай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Қаржы жылының басына қалыптасқан бюджеттік қаражаттың бос қалдықтары және 2024 жылы пайдаланылмаған республикалық және облыстық бюджеттерден нысаналы трансферттерді қайтару есебінен аудандық бюджет шығыстары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5-қосымшамен толықтырылды – Солтүстік Қазақстан облысы Тимирязев ауданы мәслихатының 05.03.2025 </w:t>
      </w:r>
      <w:r>
        <w:rPr>
          <w:rFonts w:ascii="Times New Roman"/>
          <w:b w:val="false"/>
          <w:i w:val="false"/>
          <w:color w:val="ff0000"/>
          <w:sz w:val="28"/>
        </w:rPr>
        <w:t>№ 23/5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