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631a" w14:textId="a3c6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2024 жылғы 15 наурыздағы № 14/4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есептеу әдістемесін бекіту туралы"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24382 болып тіркелген), "Тимирязев ауданы бойынша коммуналдық қалдықтардың түзілу және жинақталу нормаларын есептеу қағидаларын бекіту туралы" Солтүстік Қазақстан облысы Тимирязев ауданы әкімдігінің 2024 жылғы 9 ақпандағы № 25 қаулысымен сәйкес, Солтүстік Қазақстан облысы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 2-қосымша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бойынша халық үшін қатты тұрмыстық қалдықтарды жинауға, тасымалдауға, сұрыптауға және көмуге арналған тарифтер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Тимирязев ауданы мәслихатының 25.12.2024 </w:t>
      </w:r>
      <w:r>
        <w:rPr>
          <w:rFonts w:ascii="Times New Roman"/>
          <w:b w:val="false"/>
          <w:i w:val="false"/>
          <w:color w:val="ff0000"/>
          <w:sz w:val="28"/>
        </w:rPr>
        <w:t>№ 22/20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(қосылғанқұнсалығынсыз)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үйдегі бір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