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6cc2" w14:textId="ebf6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Зеленогай ауылдық округінің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2024 жылғы 27 желтоқсандағы № 257/20 шешiмi. Күші жойылды - Солтүстік Қазақстан облысы Тайынша ауданы мәслихатының 2025 жылғы 8 мамырдағы № 298/23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Зеленогай ауылдық округінің 2025-2027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44140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13408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30732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44140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Тайынша ауданы Зеленогай ауылдық округі бюджетінің кірістері Қазақстан Республикасы Бюджет кодексіне сәйкес қалыптастырылатыны белгіленсін.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Зеленогай ауылдық округінің бюджетінде 31 мың теңге сомасында республикалық бюджеттен ағымдағы нысаналы трансферттер түсімі ескерілсін.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Зеленогай ауылдық округінің бюджетінде аудандық бюджеттен 824 мың теңге нысаналы ағымдағы трансферттер түсімі ескерілсін.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2025 жылға арналған Зеленогай ауылдық округінің бюджетіне берілетін бюджеттік субвенция 29877 мың теңге сомасында белгіленсін.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Зеленогай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табыстардын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ету жқніндегі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Зеленогай ауылдық округінің 2026 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табыстардын ұсталатын жеке табыс салығы.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ету жқніндегі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Зеленогай ауылдық округінің 2027 жылға арналған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табыстардын ұсталатын жеке табыс салығы.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ету жқніндегі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