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b608" w14:textId="29db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Драгомиров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256/20 шешiмi. Күші жойылды - Солтүстік Қазақстан облысы Тайынша ауданы мәслихатының 2025 жылғы 8 мамырдағы № 312/23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Драгомиров ауылдық округінің 2025-2027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51489,9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-7610,9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7610,9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7610,9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Драгомиров ауылдық округі бюджетінің кірістері Қазақстан Республикасы Бюджет кодексіне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Драгомиров ауылдық округінің бюджетінде республикалық бюджеттен 20 мың теңге сомасында ағымдағы нысаналы трансферттер түсімі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Драгомиров ауылдық округінің бюджетінде аудандық бюджеттен 1429 мың теңге сомасында ағымдағы нысаналы трансферттер түсімі ескерілсін.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Драгомиров ауылдық округінің 2025 жылға арналған бюджетінде осы шешімнің 4-қосымшасына сәйкес қаржы жылының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000000"/>
          <w:sz w:val="28"/>
        </w:rPr>
        <w:t>№ 282/21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Драгомиров ауылдық округінің бюджетіне аудандық бюджеттен берілетін бюджеттік субвенция 26643 мың теңге сомасында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2025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Драгомиров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05.03.2025 </w:t>
      </w:r>
      <w:r>
        <w:rPr>
          <w:rFonts w:ascii="Times New Roman"/>
          <w:b w:val="false"/>
          <w:i w:val="false"/>
          <w:color w:val="ff0000"/>
          <w:sz w:val="28"/>
        </w:rPr>
        <w:t>№ 282/21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