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948c" w14:textId="fab9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Становое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2024 жылғы 27 желтоқсандағы № 37/13 шешімі. Күші жойылды - Солтүстік Қазақстан облысы Мамлют ауданы мәслихатының 2025 жылғы 19 мамырдағы № 42/13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Мамлют ауданы Становое ауылдық округінің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59382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7508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2198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49676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59382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 құралдарына салынатын салық: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ауылдағы үй-жайлардың шегінен тыс ашық кеңістікте;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бюджетінде жоғарғы тұрған бюджеттен берілетін ағымдағы нысаналы трансферттер 49676 мың теңге сомасында ескерілсін.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енгізіледi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Становое ауылдық округінің 2025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37/13 шешіміне 2 -қосымша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Становое ауылдық округінің 2026 жылға арналған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</w:tbl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Становое ауылдық округінің 2027 жылға арналған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