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f2dc" w14:textId="94df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қалалық мәслихатының 2024 жылғы 19 ақпандағы № 20/2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Мамлют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объентілер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Мамлют ауданы мәслихатының 25.12.2024 </w:t>
      </w:r>
      <w:r>
        <w:rPr>
          <w:rFonts w:ascii="Times New Roman"/>
          <w:b w:val="false"/>
          <w:i w:val="false"/>
          <w:color w:val="ff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