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5bfb" w14:textId="9465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Полудин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23-14 шешімі. Күші жойылды – Солтүстік Қазақстан облысы Мағжан Жұмабаев ауданы мәслихатының 2025 жылғы 12 мамырдағы № 27-15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65 892,1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55 274,1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67 161,7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Полудин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Полудин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Полудин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Полудин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Полудин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19 750,0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Полудин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Полудин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Полудин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2026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2027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