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60fd" w14:textId="4366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11-14 "2024-2026 жылдарға арналған Мағжан Жұмабаев ауданы Полудин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24 қазандағы № 20-18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Мағжан Жұмабаев ауданы Полудин ауылдық округінің бюджетін бекіту туралы" 2023 жылғы 29 желтоқсандағы № 11-14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Мағжан Жұмабаев ауданы Полудин ауылдық округінің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50 965,7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8 493,8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3 035,7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39 436,2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52 030,0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-1 064,3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1 064,3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1 064,3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 төрағасының 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Полудин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