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97c6" w14:textId="d7597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11-17 "2024-2026 жылдарға арналған Мағжан Жұмабаев ауданы Успенка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2024 жылғы 2 қыркүйектегі № 18-23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мәслихатының "2024-2026 жылдарға арналған Мағжан Жұмабаев ауданы Успенка ауылдық округінің бюджетін бекіту туралы" 2023 жылғы 27 желтоқсандағы № 11-17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2024-2026 жылдарға арналған Мағжан Жұмабаев ауданы Успенка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46 127,3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6 316,6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39 658,7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47 079,8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-952,5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952,5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952,5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 төрағасының міндеттерін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Бәкіров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қырқүйектегі № 18-23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Успенка ауылдық округінің 2024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46 127,3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6 316,6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39 658,7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39 658,7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39 658,7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47 079,8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