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d49e" w14:textId="904d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11-11 "2024-2026 жылдарға арналған Мағжан Жұмабаев ауданы Мағжан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Мағжан ауылдық округінің бюджетін бекіту туралы" 2023 жылғы 29 желтоқсандағы № 11-11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Мағжан ауылдық округінің бюджеті тиісінше осы шешімге 1, 2 және 3-қосымшаларға,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70 307,7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2 201,6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67 694,1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70 836,8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529,1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529,1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