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cbc9" w14:textId="8d7c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11-8 "2024-2026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Қарақоға ауылдық округінің бюджетін бекіту туралы" 2023 жылғы 29 желтоқсандағы № 11-8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Қарақоға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95 686,5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14 837,6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80 698,9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97 702,6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