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6820" w14:textId="d086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11-7 "2024-2026 жылдарға арналған Мағжан Жұмабаев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Возвышен ауылдық округінің бюджетін бекіту туралы" 2023 жылғы 29 желтоқсандағы № 11-7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Возвышен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169 952,7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19 758,5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150 064,2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171 925,4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1 972,7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1 972,7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