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282d" w14:textId="2292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11-14 "2024-2026 жылдарға арналған Мағжан Жұмабаев ауданы Полудин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Полудин ауылдық округінің бюджетін бекіту туралы" 2023 жылғы 29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Полудин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52 822,8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6 069,0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1 712,0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45 041,8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53 887,1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1 064,3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ауылдық округ елді мекендерін абаттандыру және көгалдандыруға.";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