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9385" w14:textId="f10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 "2024-2026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Авангард ауылдық округінің бюджетін бекіту туралы" 2023 жылғы 29 желтоқсандағы № 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Авангард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565 083,6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560 834,6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565 579,0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орындаушы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