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d97b7" w14:textId="13d97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Мағжан Жұмабаев ауданы мәслихатының 2023 жылғы 29 желтоқсандағы № 11-1 "2024-2026 жылдарға арналған Мағжан Жұмабаев ауданы Авангард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мәслихатының 2024 жылғы 2 қыркүйектегі № 18-7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Мағжан Жұмабаев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Мағжан Жұмабаев ауданы мәслихатының "2024-2026 жылдарға арналған Мағжан Жұмабаев ауданы Авангард ауылдық округінің бюджетін бекіту туралы" 2023 жылғы 29 желтоқсандағы № 11-1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2024-2026 жылдарға арналған Мағжан Жұмабаев ауданы Авангард ауылдық округінің бюджеті тиісінше осы шешімге 1, 2 және 3-қосымшаларға сәйкес, оның ішінде 2024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569 527,3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4 004,5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565 522,8 мың теңге;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570 022,7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-495,4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495,4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495,4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Мағжан Жұмабаев ауданы мәслихат төрағасының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міндеттерін уақытша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Бәкіров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қырқүйектегі № 18-7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2023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желтоқсандағы № 11-1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Авангард ауылдық округінің 2024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569 527,3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565 522,8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565 522,8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565 522,8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570 022,7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9 195,7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3 595,7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3 595,7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округтердегі автомобиль жолдарының қызмет етуін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373 035,6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373 035,6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373 035,6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373 035,6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162 000,2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162 000,2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162 000,2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