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9be5" w14:textId="9d49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11-5 "2024-2026 жылдарға арналған Мағжан Жұмабаев ауданы Бастомар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11 маусымдағы № 15-6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Бастомар ауылдық округінің бюджетін бекіту туралы" 2023 жылғы 29 желтоқсандағы № 11-5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Бастомар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221 745,0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6 443,0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215 282,0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226 263,9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-4 518,9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4 518,9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4 518,9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Бастомар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