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cd54" w14:textId="5b5c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11-8 "2024-2026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 сәуірдегі № 13-7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Қарақоға ауылдық округінің бюджетін бекіту туралы" 2023 жылғы 29 желтоқсандағы № 11-8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Қарақоға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79 873,0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70 123,0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81 889,1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2016,1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