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92c5ad" w14:textId="b92c5a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2025-2027 жылдарға арналған Қызылжар ауданының Петерфельд ауылдық округінің бюджетін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Қызылжар ауданы мәслихатының 2024 жылғы 27 желтоқсандағы № 19/18 шешімі. Күші жойылды - Солтүстік Қазақстан облысы Қызылжар ауданы мәслихатының 2025 жылғы 19 мамырдағы № 23/37 шешімімен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>
      Ескерту. 01.01.2025 бастап қолданысқа енгізіледі – осы шешімнің 8-тармағымен.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Бюджет кодексінің 9-1-бабының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75-бабының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Республикасының Заңының 6-бабының </w:t>
      </w:r>
      <w:r>
        <w:rPr>
          <w:rFonts w:ascii="Times New Roman"/>
          <w:b w:val="false"/>
          <w:i w:val="false"/>
          <w:color w:val="000000"/>
          <w:sz w:val="28"/>
        </w:rPr>
        <w:t>2-7-тармағына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Солтүстік Қазақстан облысының Қызылжар аудандық мәслихаты ШЕШІМ ҚАБЫЛДАДЫ: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2025-2027 жылдарға арналған Қызылжар ауданының Петерфельд ауылдық округінің бюджеті осы шешімге тиісінше 1, 2 және 3-қосымшаларға сәйкес, соның ішінде 2025 жылға мынадай көлемдерде бекітілсін: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100 364 мың теңге: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31 639 мың теңге;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мың теңге;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68 725 мың теңге;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100 364 мың теңге;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0 мың теңге;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 мың теңге: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мың теңге;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0 мың теңге.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2025 жылға арналған Петерфельд ауылдық округінің бюджеттің кірістері Қазақстан Республикасының Бюджет кодексіне сәйкес мына салықтық түсімдер есебінен қалыптастырылатыны белгіленсін: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мемлекеттік кіріс органында тіркеу есебіне қою кезінде мәлімделген ауылдың аумағында жеке тұлғалар дербес салық салуға жататын кірістер бойынша жеке табыс салығынан: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жеке кәсіпкер, жекеше нотариус, жеке сот орындаушысы, адвокат, кәсіпқой медиатор үшін – тұрған жері;</w:t>
      </w:r>
    </w:p>
    <w:bookmarkEnd w:id="22"/>
    <w:bookmarkStart w:name="z2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қалған жеке тұлғалар үшін – тұрғылықты жері;</w:t>
      </w:r>
    </w:p>
    <w:bookmarkEnd w:id="23"/>
    <w:bookmarkStart w:name="z2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ауылдың, ауылдық округтің аумағындағы осы салықты салу объектілері бойынша жеке тұлғалардың мүлкіне салынатын салық;</w:t>
      </w:r>
    </w:p>
    <w:bookmarkEnd w:id="24"/>
    <w:bookmarkStart w:name="z2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ауыл аумағындағы жер учаскелері бойынша жеке және заңды тұлғалардан алынатын, елдi мекен жерлерiне салынатын жер салығы;</w:t>
      </w:r>
    </w:p>
    <w:bookmarkEnd w:id="25"/>
    <w:bookmarkStart w:name="z3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3-1) бірыңғай жер салығы;</w:t>
      </w:r>
    </w:p>
    <w:bookmarkEnd w:id="26"/>
    <w:bookmarkStart w:name="z3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мына көлік құралдары салығынан:</w:t>
      </w:r>
    </w:p>
    <w:bookmarkEnd w:id="27"/>
    <w:bookmarkStart w:name="z32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тұрғылықты жері ауыл аумағындағы жеке тұлғалардан;</w:t>
      </w:r>
    </w:p>
    <w:bookmarkEnd w:id="28"/>
    <w:bookmarkStart w:name="z33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өздерінің құрылтай құжаттарында көрсетілетін тұрған жері ауыл аумағында орналасқан заңды тұлғалардан;</w:t>
      </w:r>
    </w:p>
    <w:bookmarkEnd w:id="29"/>
    <w:bookmarkStart w:name="z34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4-1) жер учаскелерін пайдаланғаны үшін төлемақы;</w:t>
      </w:r>
    </w:p>
    <w:bookmarkEnd w:id="30"/>
    <w:bookmarkStart w:name="z35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сыртқы (көрнекі) жарнаманы орналастыру үшін төлемдерге: </w:t>
      </w:r>
    </w:p>
    <w:bookmarkEnd w:id="31"/>
    <w:bookmarkStart w:name="z36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ауылдағы үй-жайлардың шегінен тыс ашық кеңістікте орналастырғаны үшін төлемақыдан.</w:t>
      </w:r>
    </w:p>
    <w:bookmarkEnd w:id="32"/>
    <w:bookmarkStart w:name="z37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Петерфельд ауылдық округінің бюджеттің кірістері мына салықтық емес түсімдер есебінен қалыптастырылатыны белгіленсін:</w:t>
      </w:r>
    </w:p>
    <w:bookmarkEnd w:id="33"/>
    <w:bookmarkStart w:name="z38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ауылдық округтердің әкімдері әкімшілік құқық бұзушылықтар үшін салынатын айыппұлдар;</w:t>
      </w:r>
    </w:p>
    <w:bookmarkEnd w:id="34"/>
    <w:bookmarkStart w:name="z39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жеке және заңды тұлғалардың ерікті түрдегі алымдарынан;</w:t>
      </w:r>
    </w:p>
    <w:bookmarkEnd w:id="35"/>
    <w:bookmarkStart w:name="z40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ауылдың, ауылдық округтің коммуналдық меншігінен (жергілікті өзін-өзі басқарудың коммуналдық меншігінен) түсетін кірістер:</w:t>
      </w:r>
    </w:p>
    <w:bookmarkEnd w:id="36"/>
    <w:bookmarkStart w:name="z41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ауылдың, ауылдық округтің коммуналдық меншік (жергілікті өзін-өзі басқарудың коммуналдық меншігінен) мүлігін жалға беруден түсетін кірістер;</w:t>
      </w:r>
    </w:p>
    <w:bookmarkEnd w:id="37"/>
    <w:bookmarkStart w:name="z42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ауылдық округ бюджетіне түсетін басқа да салықтық емес түсімдер.</w:t>
      </w:r>
    </w:p>
    <w:bookmarkEnd w:id="38"/>
    <w:bookmarkStart w:name="z43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Ауылдық округі бюджетінің кірістері ауылдық округ бюджетінен қаржыландырылатын мемлекеттік мекемелерге бекітілген мемлекеттік мүлікті сатудан түсетін ақша негізгі капиталды сатудан түсетін түсімдер болып белгіленсін.</w:t>
      </w:r>
    </w:p>
    <w:bookmarkEnd w:id="39"/>
    <w:bookmarkStart w:name="z44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Аудандық бюджеттен ауылдық округ бюджетіне берілетін 33 243 мың теңге жалпы сомадағы субвенциялар көлемі 2025 жылға ескерілсін.</w:t>
      </w:r>
    </w:p>
    <w:bookmarkEnd w:id="40"/>
    <w:bookmarkStart w:name="z45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Республикалық бюджеттен 2025 жылға нысаналы трансферттер Петерфельд ауылдық округінің бюджетінде ескерілсін.</w:t>
      </w:r>
    </w:p>
    <w:bookmarkEnd w:id="41"/>
    <w:bookmarkStart w:name="z46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Аталған нысаналы трансферттерді республикалық бюджеттен бөлу Петерфельд ауылдық округі әкімінің "2025-2027 жылдарға арналған Петерфельд ауылдық округінің бюджетін бекіту туралы" Солтүстік Қазақстан облысы Қызылжар аудандық мәслихатының шешімін іске асыру туралы" шешімімен айқындалады.</w:t>
      </w:r>
    </w:p>
    <w:bookmarkEnd w:id="42"/>
    <w:bookmarkStart w:name="z47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Аудандық бюджеттен 2025 жылға нысаналы трансферттер Петерфельд ауылдық округінің бюджетінде ескерілсін.</w:t>
      </w:r>
    </w:p>
    <w:bookmarkEnd w:id="43"/>
    <w:bookmarkStart w:name="z48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Аталған нысаналы трансферттерді аудандық бюджеттен бөлу Петерфельд ауылдық округі әкімінің "2025-2027 жылдарға арналған Петерфельд ауылдық округінің бюджетін бекіту туралы" Солтүстік Қазақстан облысы Қызылжар аудандық мәслихатының шешімін іске асыру туралы" шешімімен айқындалады.</w:t>
      </w:r>
    </w:p>
    <w:bookmarkEnd w:id="44"/>
    <w:bookmarkStart w:name="z49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Осы шешім 2025 жылғы 1 қаңтардан бастап қолданысқа енгізіледі.</w:t>
      </w:r>
    </w:p>
    <w:bookmarkEnd w:id="4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Солтүстік Қазақстан облысы Қызылжар аудандық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Елеусізов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Қызылжар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27 желтоқсандағы № 19/18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1-қосымша</w:t>
            </w:r>
          </w:p>
        </w:tc>
      </w:tr>
    </w:tbl>
    <w:bookmarkStart w:name="z55" w:id="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Қызылжар ауданының Петерфельд ауылдық округінің бюджеті</w:t>
      </w:r>
    </w:p>
    <w:bookmarkEnd w:id="4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534"/>
        <w:gridCol w:w="534"/>
        <w:gridCol w:w="534"/>
        <w:gridCol w:w="534"/>
        <w:gridCol w:w="534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</w:tblGrid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100 364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31 639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18 717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18 717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12 922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1 147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11 545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68 725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68 725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68 725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100 364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42 703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42 703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42 703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42 703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25 699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25 699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25 699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25 699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Қызылжар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27 желтоқсандағы № 19/18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2-қосымша</w:t>
            </w:r>
          </w:p>
        </w:tc>
      </w:tr>
    </w:tbl>
    <w:bookmarkStart w:name="z60" w:id="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Қызылжар ауданының Петерфельд ауылдық округінің бюджеті</w:t>
      </w:r>
    </w:p>
    <w:bookmarkEnd w:id="4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534"/>
        <w:gridCol w:w="534"/>
        <w:gridCol w:w="534"/>
        <w:gridCol w:w="534"/>
        <w:gridCol w:w="534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</w:tblGrid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66 763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33 538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19 840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19 840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13 698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1 216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12 238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33 225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33 225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33 225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66 763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38 263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38 263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38 263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38 263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Қызылжар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27 желтоқсандағы № 19/18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3-қосымша</w:t>
            </w:r>
          </w:p>
        </w:tc>
      </w:tr>
    </w:tbl>
    <w:bookmarkStart w:name="z65" w:id="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2027 жылға арналған Қызылжар ауданының Петерфельд ауылдық округінің бюджеті</w:t>
      </w:r>
    </w:p>
    <w:bookmarkEnd w:id="4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534"/>
        <w:gridCol w:w="534"/>
        <w:gridCol w:w="534"/>
        <w:gridCol w:w="534"/>
        <w:gridCol w:w="534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</w:tblGrid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69 253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35 719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21 130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21 130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14 589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1 295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13 034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33 534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33 534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33 534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69 253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38 642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38 642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38 642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38 642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