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e945" w14:textId="0cee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Қызылжар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19/14 шешімі. Күші жойылды - Солтүстік Қазақстан облысы Қызылжар ауданы мәслихатының 2025 жылғы 20 мамырдағы № 23/33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Қызылжар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223 110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20 478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202 632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223 110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Қызылжар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Қызылжар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39 085 мың теңге жалпы сомадағы субвенциялар көлемі 2025 жылға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Қызылжар ауылдық округінің бюджетінде ескерілсін.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Қызылжар ауылдық округі әкімінің 2025-2027 жылдарға арналған Қызылжар ауылдық округінің бюджетін бекіту туралы Солтүстік Қазақстан облысы Қызылжар аудандық мәслихатының шешімін іске асыру туралы шешімімен айқындалады.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Облыстық бюджеттен 2025 жылға нысаналы трансферттер Қызылжар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Қызылжар ауылдық округі әкімінің 2025-2027 жылдарға арналған Қызылжар ауылдық округінің бюджетін бекіту туралы Солтүстік Қазақстан облысы Қызылжар аудандық мәслихатының шешімін іске асыру туралы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2025 жылға нысаналы трансферттер Қызылжар ауылдық округінің бюджетінде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ауылдық округі әкімінің 2025-2027 жылдарға арналған Қызылжар ауылдық округінің бюджетін бекіту туралы Солтүстік Қазақстан облысы Қызылжар аудандық мәслихатының шешімін іске асыру туралы шешімімен айқындалады.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Қызылжар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Қызылжар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Қызылжар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