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ae4bcf" w14:textId="2ae4bc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Қызылжар ауданы бойынша 2024-2025 жылдарға арналған жайылымдарды басқару және оларды пайдалану жөніндегі жоспарын бекіту туралы</w:t>
      </w:r>
    </w:p>
    <w:p>
      <w:pPr>
        <w:spacing w:after="0"/>
        <w:ind w:left="0"/>
        <w:jc w:val="both"/>
      </w:pPr>
      <w:r>
        <w:rPr>
          <w:rFonts w:ascii="Times New Roman"/>
          <w:b w:val="false"/>
          <w:i w:val="false"/>
          <w:color w:val="000000"/>
          <w:sz w:val="28"/>
        </w:rPr>
        <w:t>Солтүстік Қазақстан облысы Қызылжар аудандық мәслихатының 2024 жылғы 19 ақпандағы № 9/7 шешімі</w:t>
      </w:r>
    </w:p>
    <w:p>
      <w:pPr>
        <w:spacing w:after="0"/>
        <w:ind w:left="0"/>
        <w:jc w:val="both"/>
      </w:pPr>
      <w:bookmarkStart w:name="z4" w:id="0"/>
      <w:r>
        <w:rPr>
          <w:rFonts w:ascii="Times New Roman"/>
          <w:b w:val="false"/>
          <w:i w:val="false"/>
          <w:color w:val="000000"/>
          <w:sz w:val="28"/>
        </w:rPr>
        <w:t xml:space="preserve">
      Қазақстан Республикасының "Жайылымдар туралы" Заңының 8-бабының </w:t>
      </w:r>
      <w:r>
        <w:rPr>
          <w:rFonts w:ascii="Times New Roman"/>
          <w:b w:val="false"/>
          <w:i w:val="false"/>
          <w:color w:val="000000"/>
          <w:sz w:val="28"/>
        </w:rPr>
        <w:t>1-тармағына</w:t>
      </w:r>
      <w:r>
        <w:rPr>
          <w:rFonts w:ascii="Times New Roman"/>
          <w:b w:val="false"/>
          <w:i w:val="false"/>
          <w:color w:val="000000"/>
          <w:sz w:val="28"/>
        </w:rPr>
        <w:t xml:space="preserve"> сәйкес Солтүстік Қазақстан облысы Қызылжар ауданының мәслихаты ШЕШІМ ҚАБЫЛДАДЫ:</w:t>
      </w:r>
    </w:p>
    <w:bookmarkEnd w:id="0"/>
    <w:bookmarkStart w:name="z5" w:id="1"/>
    <w:p>
      <w:pPr>
        <w:spacing w:after="0"/>
        <w:ind w:left="0"/>
        <w:jc w:val="both"/>
      </w:pPr>
      <w:r>
        <w:rPr>
          <w:rFonts w:ascii="Times New Roman"/>
          <w:b w:val="false"/>
          <w:i w:val="false"/>
          <w:color w:val="000000"/>
          <w:sz w:val="28"/>
        </w:rPr>
        <w:t>
      1. Қоса берілген Қызылжар ауданы бойынша 2024-2025 жылдарға арналған жайылымдарды басқару және оларды пайдалану жөніндегі жоспары бекітілсін.</w:t>
      </w:r>
    </w:p>
    <w:bookmarkEnd w:id="1"/>
    <w:bookmarkStart w:name="z6" w:id="2"/>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Солтүстік Қазақстан облысы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Қызылжар аудандық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Елеусізов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Солтүстік Қазақстан облысы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Қызылжар аудандық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 жылғы 19 ақпандағы № 9/7 шешімімен бекітілген</w:t>
            </w:r>
          </w:p>
        </w:tc>
      </w:tr>
    </w:tbl>
    <w:bookmarkStart w:name="z11" w:id="3"/>
    <w:p>
      <w:pPr>
        <w:spacing w:after="0"/>
        <w:ind w:left="0"/>
        <w:jc w:val="left"/>
      </w:pPr>
      <w:r>
        <w:rPr>
          <w:rFonts w:ascii="Times New Roman"/>
          <w:b/>
          <w:i w:val="false"/>
          <w:color w:val="000000"/>
        </w:rPr>
        <w:t xml:space="preserve"> Қызылжар ауданы бойынша 2024-2025 жылдарға арналған жайылымдарды басқару және оларды пайдалану жөніндегі жоспар</w:t>
      </w:r>
    </w:p>
    <w:bookmarkEnd w:id="3"/>
    <w:bookmarkStart w:name="z12" w:id="4"/>
    <w:p>
      <w:pPr>
        <w:spacing w:after="0"/>
        <w:ind w:left="0"/>
        <w:jc w:val="both"/>
      </w:pPr>
      <w:r>
        <w:rPr>
          <w:rFonts w:ascii="Times New Roman"/>
          <w:b w:val="false"/>
          <w:i w:val="false"/>
          <w:color w:val="000000"/>
          <w:sz w:val="28"/>
        </w:rPr>
        <w:t>
      Осы Солтүстік Қазақстан облысы Қызылжар ауданы бойынша 2024-2025 жылдарға арналған жайылымдарды басқару және оларды пайдалану жөніндегі жоспар (бұдан әрі – жоспар) Қазақстан Республикасының "Жайылымдар туралы", "Қазақстан Республикасындағы жергілікті мемлекеттік басқару және өзін-өзі басқару туралы" заңдарына сәйкес әзірленді, Қазақстан Республикасы Премьер-Министрінің орынбасары – Қазақстан Республикасы Ауыл шаруашылығы министрінің 2017 жылғы 24 сәуірдегі № 173 "Жайылымдарды ұтымды пайдалану қағидаларын бекіту туралы" бұйрығына (нормативтік құқықтық актілерді мемлекеттік тіркеу тізілімінде № 15090 болып тіркелді), Қазақстан Республикасы Ауыл шаруашылығы министрінің 2015 жылғы 14 сәуірдегі № 3-3/332 "Жайылымдардың жалпы алаңына түсетін жүктеменің шекті рұқсат етілетін нормасын бекіту туралы" бұйрығына (нормативтік құқықтық актілерді мемлекеттік тіркеу тізілімінде № 11064 болып тіркелді) сәйкес әзірленді.</w:t>
      </w:r>
    </w:p>
    <w:bookmarkEnd w:id="4"/>
    <w:bookmarkStart w:name="z13" w:id="5"/>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 процестерін болғызбау мақсатында қабылданады.</w:t>
      </w:r>
    </w:p>
    <w:bookmarkEnd w:id="5"/>
    <w:bookmarkStart w:name="z14" w:id="6"/>
    <w:p>
      <w:pPr>
        <w:spacing w:after="0"/>
        <w:ind w:left="0"/>
        <w:jc w:val="both"/>
      </w:pPr>
      <w:r>
        <w:rPr>
          <w:rFonts w:ascii="Times New Roman"/>
          <w:b w:val="false"/>
          <w:i w:val="false"/>
          <w:color w:val="000000"/>
          <w:sz w:val="28"/>
        </w:rPr>
        <w:t>
      Жоспарда әкімшілік аумақтық бірліктің сәйкесті аумағында ауыл шаруашылық жануарларын жаю дәстүрі есепке алынған.</w:t>
      </w:r>
    </w:p>
    <w:bookmarkEnd w:id="6"/>
    <w:bookmarkStart w:name="z15" w:id="7"/>
    <w:p>
      <w:pPr>
        <w:spacing w:after="0"/>
        <w:ind w:left="0"/>
        <w:jc w:val="both"/>
      </w:pPr>
      <w:r>
        <w:rPr>
          <w:rFonts w:ascii="Times New Roman"/>
          <w:b w:val="false"/>
          <w:i w:val="false"/>
          <w:color w:val="000000"/>
          <w:sz w:val="28"/>
        </w:rPr>
        <w:t>
      Жоспар мазмұны:</w:t>
      </w:r>
    </w:p>
    <w:bookmarkEnd w:id="7"/>
    <w:bookmarkStart w:name="z16" w:id="8"/>
    <w:p>
      <w:pPr>
        <w:spacing w:after="0"/>
        <w:ind w:left="0"/>
        <w:jc w:val="both"/>
      </w:pPr>
      <w:r>
        <w:rPr>
          <w:rFonts w:ascii="Times New Roman"/>
          <w:b w:val="false"/>
          <w:i w:val="false"/>
          <w:color w:val="000000"/>
          <w:sz w:val="28"/>
        </w:rPr>
        <w:t>
      1)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 осы жоспардың 1-қосымшасына сәйкес;</w:t>
      </w:r>
    </w:p>
    <w:bookmarkEnd w:id="8"/>
    <w:bookmarkStart w:name="z17" w:id="9"/>
    <w:p>
      <w:pPr>
        <w:spacing w:after="0"/>
        <w:ind w:left="0"/>
        <w:jc w:val="both"/>
      </w:pPr>
      <w:r>
        <w:rPr>
          <w:rFonts w:ascii="Times New Roman"/>
          <w:b w:val="false"/>
          <w:i w:val="false"/>
          <w:color w:val="000000"/>
          <w:sz w:val="28"/>
        </w:rPr>
        <w:t>
      2) жайылым айналымдарының қолайлы схемалары осы жоспардың 2-қосымшасына сәйкес;</w:t>
      </w:r>
    </w:p>
    <w:bookmarkEnd w:id="9"/>
    <w:bookmarkStart w:name="z18" w:id="10"/>
    <w:p>
      <w:pPr>
        <w:spacing w:after="0"/>
        <w:ind w:left="0"/>
        <w:jc w:val="both"/>
      </w:pPr>
      <w:r>
        <w:rPr>
          <w:rFonts w:ascii="Times New Roman"/>
          <w:b w:val="false"/>
          <w:i w:val="false"/>
          <w:color w:val="000000"/>
          <w:sz w:val="28"/>
        </w:rPr>
        <w:t>
      3) ауыл шаруашылығы жануарларын жаюдың және олардың қозғалысының маусымдық бағыттарын белгілеу кезінде жайылымдардың алып жатқан алаңы, осы жоспардың 3-қосымшасына сәйкес;</w:t>
      </w:r>
    </w:p>
    <w:bookmarkEnd w:id="10"/>
    <w:bookmarkStart w:name="z19" w:id="11"/>
    <w:p>
      <w:pPr>
        <w:spacing w:after="0"/>
        <w:ind w:left="0"/>
        <w:jc w:val="both"/>
      </w:pPr>
      <w:r>
        <w:rPr>
          <w:rFonts w:ascii="Times New Roman"/>
          <w:b w:val="false"/>
          <w:i w:val="false"/>
          <w:color w:val="000000"/>
          <w:sz w:val="28"/>
        </w:rPr>
        <w:t>
      4) жайылымдардың, оның ішінде маусымдық жайылымдардың сыртқы және ішкі шекаралары мен алаңдары, жайылымдық инфрақұрылым объектілері белгіленген картасы осы жоспардың 4-қосымшасына сәйкес;</w:t>
      </w:r>
    </w:p>
    <w:bookmarkEnd w:id="11"/>
    <w:bookmarkStart w:name="z20" w:id="12"/>
    <w:p>
      <w:pPr>
        <w:spacing w:after="0"/>
        <w:ind w:left="0"/>
        <w:jc w:val="both"/>
      </w:pPr>
      <w:r>
        <w:rPr>
          <w:rFonts w:ascii="Times New Roman"/>
          <w:b w:val="false"/>
          <w:i w:val="false"/>
          <w:color w:val="000000"/>
          <w:sz w:val="28"/>
        </w:rPr>
        <w:t>
      5)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осы жоспардың 5-қосымшасына сәйкес;</w:t>
      </w:r>
    </w:p>
    <w:bookmarkEnd w:id="12"/>
    <w:bookmarkStart w:name="z21" w:id="13"/>
    <w:p>
      <w:pPr>
        <w:spacing w:after="0"/>
        <w:ind w:left="0"/>
        <w:jc w:val="both"/>
      </w:pPr>
      <w:r>
        <w:rPr>
          <w:rFonts w:ascii="Times New Roman"/>
          <w:b w:val="false"/>
          <w:i w:val="false"/>
          <w:color w:val="000000"/>
          <w:sz w:val="28"/>
        </w:rPr>
        <w:t>
      6)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осы жоспардың 6-қосымшасына сәйкес;</w:t>
      </w:r>
    </w:p>
    <w:bookmarkEnd w:id="13"/>
    <w:bookmarkStart w:name="z22" w:id="14"/>
    <w:p>
      <w:pPr>
        <w:spacing w:after="0"/>
        <w:ind w:left="0"/>
        <w:jc w:val="both"/>
      </w:pPr>
      <w:r>
        <w:rPr>
          <w:rFonts w:ascii="Times New Roman"/>
          <w:b w:val="false"/>
          <w:i w:val="false"/>
          <w:color w:val="000000"/>
          <w:sz w:val="28"/>
        </w:rPr>
        <w:t>
      7) ауыл шаруашылығы жануарларын жаю мен олардың қозғалуының маусымдық бағыттарын белгілейтін, жайылымдарды пайдалану жөніндегі күнтізбелік кестесі осы жоспардың 7-қосымшасына сәйкес;</w:t>
      </w:r>
    </w:p>
    <w:bookmarkEnd w:id="14"/>
    <w:bookmarkStart w:name="z23" w:id="15"/>
    <w:p>
      <w:pPr>
        <w:spacing w:after="0"/>
        <w:ind w:left="0"/>
        <w:jc w:val="both"/>
      </w:pPr>
      <w:r>
        <w:rPr>
          <w:rFonts w:ascii="Times New Roman"/>
          <w:b w:val="false"/>
          <w:i w:val="false"/>
          <w:color w:val="000000"/>
          <w:sz w:val="28"/>
        </w:rPr>
        <w:t>
      8) жергілікті жағдайлар мен ерекшеліктерге байланысты, жеке ауланың ауыл шаруашылығы жануарларын жаю үшін халықтың қажеттіліктерін қанағаттандыру үшін қажетті, жайылымдардың сыртқы және ішкі шекаралары мен алаңдарын белгілейтін схемасы, осы жоспардың 8-қосымшасына сәйкес;</w:t>
      </w:r>
    </w:p>
    <w:bookmarkEnd w:id="15"/>
    <w:bookmarkStart w:name="z24" w:id="16"/>
    <w:p>
      <w:pPr>
        <w:spacing w:after="0"/>
        <w:ind w:left="0"/>
        <w:jc w:val="both"/>
      </w:pPr>
      <w:r>
        <w:rPr>
          <w:rFonts w:ascii="Times New Roman"/>
          <w:b w:val="false"/>
          <w:i w:val="false"/>
          <w:color w:val="000000"/>
          <w:sz w:val="28"/>
        </w:rPr>
        <w:t>
      9) жергілікті жағдайлар мен ерекшеліктерге байланысты, жеке ауланың ауыл шаруашылығы жануарларын жаю үшін халықтың қажеттіліктерін қанағаттандыру үшін қажетті жер учаскелерінің тізбесі, осы жоспардың 9-қосымшасына сәйкес;</w:t>
      </w:r>
    </w:p>
    <w:bookmarkEnd w:id="16"/>
    <w:bookmarkStart w:name="z25" w:id="17"/>
    <w:p>
      <w:pPr>
        <w:spacing w:after="0"/>
        <w:ind w:left="0"/>
        <w:jc w:val="both"/>
      </w:pPr>
      <w:r>
        <w:rPr>
          <w:rFonts w:ascii="Times New Roman"/>
          <w:b w:val="false"/>
          <w:i w:val="false"/>
          <w:color w:val="000000"/>
          <w:sz w:val="28"/>
        </w:rPr>
        <w:t>
      10) тиісті әкімшілік-аумақтық бірлікте жайылымдарды ұтымды пайдалану үшін қажетті өзге де талаптарды қамтуға тиіс.</w:t>
      </w:r>
    </w:p>
    <w:bookmarkEnd w:id="17"/>
    <w:bookmarkStart w:name="z26" w:id="18"/>
    <w:p>
      <w:pPr>
        <w:spacing w:after="0"/>
        <w:ind w:left="0"/>
        <w:jc w:val="both"/>
      </w:pPr>
      <w:r>
        <w:rPr>
          <w:rFonts w:ascii="Times New Roman"/>
          <w:b w:val="false"/>
          <w:i w:val="false"/>
          <w:color w:val="000000"/>
          <w:sz w:val="28"/>
        </w:rPr>
        <w:t>
      Жоспар жайылымдарды геоботаникалық зерттеп-қараудың жай-күйі туралы мәліметтер, ветеринариялық-санитариялық объектілер туралы мәліметтер, иелерін-жайылым пайдаланушыларды, жеке және (немесе) заңды тұлғаларды көрсете отырып, ауыл шаруашылығы жануарлары мал басының саны туралы деректер, ауыл шаруашылығы жануарларының түрлері мен жыныстық жас топтары бойынша қалыптастырылған үйірлердің, отарлардың, табындардың саны туралы деректер, шалғайдағы жайылымдарда жаю үшін ауыл шаруашылығы жануарларының мал басын қалыптастыру туралы мәліметтер, екпе және аридтік жайылымдарда ауыл шаруашылығы жануарларын жаю ерекшеліктері, малды айдап өтуге арналған сервитуттар туралы мәліметтер, мемлекеттік органдар, жеке және (немесе) заңды тұлғалар берген өзге де деректер ескеріле отырып қабылданды.</w:t>
      </w:r>
    </w:p>
    <w:bookmarkEnd w:id="18"/>
    <w:bookmarkStart w:name="z27" w:id="19"/>
    <w:p>
      <w:pPr>
        <w:spacing w:after="0"/>
        <w:ind w:left="0"/>
        <w:jc w:val="both"/>
      </w:pPr>
      <w:r>
        <w:rPr>
          <w:rFonts w:ascii="Times New Roman"/>
          <w:b w:val="false"/>
          <w:i w:val="false"/>
          <w:color w:val="000000"/>
          <w:sz w:val="28"/>
        </w:rPr>
        <w:t>
      Әкімшілік-аумақтық бөлініс бойынша Қызылжар ауданында 19 ауылдық округтер, 69 ауылдық елді-мекендер орналасқан.</w:t>
      </w:r>
    </w:p>
    <w:bookmarkEnd w:id="19"/>
    <w:bookmarkStart w:name="z28" w:id="20"/>
    <w:p>
      <w:pPr>
        <w:spacing w:after="0"/>
        <w:ind w:left="0"/>
        <w:jc w:val="both"/>
      </w:pPr>
      <w:r>
        <w:rPr>
          <w:rFonts w:ascii="Times New Roman"/>
          <w:b w:val="false"/>
          <w:i w:val="false"/>
          <w:color w:val="000000"/>
          <w:sz w:val="28"/>
        </w:rPr>
        <w:t>
      Қызылжар ауданының жалпы көлемі 614 990 га, оның ішінде жайылымдық жерлер – 195 510 га.</w:t>
      </w:r>
    </w:p>
    <w:bookmarkEnd w:id="20"/>
    <w:bookmarkStart w:name="z29" w:id="21"/>
    <w:p>
      <w:pPr>
        <w:spacing w:after="0"/>
        <w:ind w:left="0"/>
        <w:jc w:val="both"/>
      </w:pPr>
      <w:r>
        <w:rPr>
          <w:rFonts w:ascii="Times New Roman"/>
          <w:b w:val="false"/>
          <w:i w:val="false"/>
          <w:color w:val="000000"/>
          <w:sz w:val="28"/>
        </w:rPr>
        <w:t>
      Санаттар бойынша жерлер бөлінісі:</w:t>
      </w:r>
    </w:p>
    <w:bookmarkEnd w:id="21"/>
    <w:bookmarkStart w:name="z30" w:id="22"/>
    <w:p>
      <w:pPr>
        <w:spacing w:after="0"/>
        <w:ind w:left="0"/>
        <w:jc w:val="both"/>
      </w:pPr>
      <w:r>
        <w:rPr>
          <w:rFonts w:ascii="Times New Roman"/>
          <w:b w:val="false"/>
          <w:i w:val="false"/>
          <w:color w:val="000000"/>
          <w:sz w:val="28"/>
        </w:rPr>
        <w:t>
      ауыл шаруашылығы мақсатындағы жерлер – 366 966 га;</w:t>
      </w:r>
    </w:p>
    <w:bookmarkEnd w:id="22"/>
    <w:bookmarkStart w:name="z31" w:id="23"/>
    <w:p>
      <w:pPr>
        <w:spacing w:after="0"/>
        <w:ind w:left="0"/>
        <w:jc w:val="both"/>
      </w:pPr>
      <w:r>
        <w:rPr>
          <w:rFonts w:ascii="Times New Roman"/>
          <w:b w:val="false"/>
          <w:i w:val="false"/>
          <w:color w:val="000000"/>
          <w:sz w:val="28"/>
        </w:rPr>
        <w:t xml:space="preserve">
      елді мекен жерлері – 61 615 га; </w:t>
      </w:r>
    </w:p>
    <w:bookmarkEnd w:id="23"/>
    <w:bookmarkStart w:name="z32" w:id="24"/>
    <w:p>
      <w:pPr>
        <w:spacing w:after="0"/>
        <w:ind w:left="0"/>
        <w:jc w:val="both"/>
      </w:pPr>
      <w:r>
        <w:rPr>
          <w:rFonts w:ascii="Times New Roman"/>
          <w:b w:val="false"/>
          <w:i w:val="false"/>
          <w:color w:val="000000"/>
          <w:sz w:val="28"/>
        </w:rPr>
        <w:t>
      өнеркәсiп, көлiк, байланыс, ғарыш қызметі, қорғаныс, ұлттық қауіпсіздік мұқтажына арналған жерлер және ауыл шаруашылығына арналмаған өзге де жерлер – 5 876 га;</w:t>
      </w:r>
    </w:p>
    <w:bookmarkEnd w:id="24"/>
    <w:bookmarkStart w:name="z33" w:id="25"/>
    <w:p>
      <w:pPr>
        <w:spacing w:after="0"/>
        <w:ind w:left="0"/>
        <w:jc w:val="both"/>
      </w:pPr>
      <w:r>
        <w:rPr>
          <w:rFonts w:ascii="Times New Roman"/>
          <w:b w:val="false"/>
          <w:i w:val="false"/>
          <w:color w:val="000000"/>
          <w:sz w:val="28"/>
        </w:rPr>
        <w:t>
      қордағы жерлерде – 37 958 га;</w:t>
      </w:r>
    </w:p>
    <w:bookmarkEnd w:id="25"/>
    <w:bookmarkStart w:name="z34" w:id="26"/>
    <w:p>
      <w:pPr>
        <w:spacing w:after="0"/>
        <w:ind w:left="0"/>
        <w:jc w:val="both"/>
      </w:pPr>
      <w:r>
        <w:rPr>
          <w:rFonts w:ascii="Times New Roman"/>
          <w:b w:val="false"/>
          <w:i w:val="false"/>
          <w:color w:val="000000"/>
          <w:sz w:val="28"/>
        </w:rPr>
        <w:t>
      Қызылжар ауданы – ең солтүстік аудан және сәйкесінше Қазақстанның ең солтүстік нүктесі. Ауданның климаты шұғыл континенттік, қысы салыстырмалы түрде суық, жазы ыстық және қуаң. Қыс пен жаздың күрт температуралық қарама-қайшылықтары байқалады – қаңтарда орташа жылдық ауа температурасы -30-дан -35°С-қа дейін, шілдеде +25-тен +30°С-қа дейін жетеді.</w:t>
      </w:r>
    </w:p>
    <w:bookmarkEnd w:id="26"/>
    <w:bookmarkStart w:name="z35" w:id="27"/>
    <w:p>
      <w:pPr>
        <w:spacing w:after="0"/>
        <w:ind w:left="0"/>
        <w:jc w:val="both"/>
      </w:pPr>
      <w:r>
        <w:rPr>
          <w:rFonts w:ascii="Times New Roman"/>
          <w:b w:val="false"/>
          <w:i w:val="false"/>
          <w:color w:val="000000"/>
          <w:sz w:val="28"/>
        </w:rPr>
        <w:t>
      Аудан аумағында 20 түріне және 70 ұрпаққа жататын кең таралған гүлді өсімдіктердің шамамен 90 түрі бар. Ең көп таралған үш түрі: дәнді дақылдылар, күрделі түстестер және маревалар.</w:t>
      </w:r>
    </w:p>
    <w:bookmarkEnd w:id="27"/>
    <w:bookmarkStart w:name="z36" w:id="28"/>
    <w:p>
      <w:pPr>
        <w:spacing w:after="0"/>
        <w:ind w:left="0"/>
        <w:jc w:val="both"/>
      </w:pPr>
      <w:r>
        <w:rPr>
          <w:rFonts w:ascii="Times New Roman"/>
          <w:b w:val="false"/>
          <w:i w:val="false"/>
          <w:color w:val="000000"/>
          <w:sz w:val="28"/>
        </w:rPr>
        <w:t>
      Ауданның топырақ жамылғысы түрлі-түсті. Топырақтың басын бөлігін – қарапайым қара жер алады. Қара жермен салыстырғанда ауданы аз шалғынды-қара жер, шалғынды, сортаң, сортаң топырақтар орналасқан. Аудан аумағында Солтүстіктен оңтүстікке қарай қызғылт қоңыр, қызғыл қоңыр (қара-қызғыл қоңыр) және басым түрде ашық қызғыл қоңыр топырағы бар.</w:t>
      </w:r>
    </w:p>
    <w:bookmarkEnd w:id="28"/>
    <w:bookmarkStart w:name="z37" w:id="29"/>
    <w:p>
      <w:pPr>
        <w:spacing w:after="0"/>
        <w:ind w:left="0"/>
        <w:jc w:val="both"/>
      </w:pPr>
      <w:r>
        <w:rPr>
          <w:rFonts w:ascii="Times New Roman"/>
          <w:b w:val="false"/>
          <w:i w:val="false"/>
          <w:color w:val="000000"/>
          <w:sz w:val="28"/>
        </w:rPr>
        <w:t>
      Ауданның табиғи өсімдіктері әр түрлі. Едәуір бөлігін ормандар алып жатыр – шамамен 23%. Жайылымдар ауданның табиғи-климаттық ерекшелігіне байланысты табиғи жайылымдарға жатады. Аудан аумағында мәдени және аридтік жайылымдар жоқ.</w:t>
      </w:r>
    </w:p>
    <w:bookmarkEnd w:id="29"/>
    <w:bookmarkStart w:name="z38" w:id="30"/>
    <w:p>
      <w:pPr>
        <w:spacing w:after="0"/>
        <w:ind w:left="0"/>
        <w:jc w:val="both"/>
      </w:pPr>
      <w:r>
        <w:rPr>
          <w:rFonts w:ascii="Times New Roman"/>
          <w:b w:val="false"/>
          <w:i w:val="false"/>
          <w:color w:val="000000"/>
          <w:sz w:val="28"/>
        </w:rPr>
        <w:t>
      Ауданда 17 мал дәрігерлік пункті, 1 сойыс пункті, 3 сойыс алаңы, 54 мал көмінділері, 21 сібір жарасы көмінділері бар.</w:t>
      </w:r>
    </w:p>
    <w:bookmarkEnd w:id="30"/>
    <w:bookmarkStart w:name="z39" w:id="31"/>
    <w:p>
      <w:pPr>
        <w:spacing w:after="0"/>
        <w:ind w:left="0"/>
        <w:jc w:val="both"/>
      </w:pPr>
      <w:r>
        <w:rPr>
          <w:rFonts w:ascii="Times New Roman"/>
          <w:b w:val="false"/>
          <w:i w:val="false"/>
          <w:color w:val="000000"/>
          <w:sz w:val="28"/>
        </w:rPr>
        <w:t>
      Қазіргі уақытта Қызылжар ауданында ауыл шаруашылығы малдарының жалпы саны 83 259 бас оның ішінде: мүйізді ірі қара 40 273 бас, ұсақ мал 28 355 бас, 9 568 бас жылқы, 5 063 бас шошқа саналады.</w:t>
      </w:r>
    </w:p>
    <w:bookmarkEnd w:id="31"/>
    <w:bookmarkStart w:name="z40" w:id="32"/>
    <w:p>
      <w:pPr>
        <w:spacing w:after="0"/>
        <w:ind w:left="0"/>
        <w:jc w:val="both"/>
      </w:pPr>
      <w:r>
        <w:rPr>
          <w:rFonts w:ascii="Times New Roman"/>
          <w:b w:val="false"/>
          <w:i w:val="false"/>
          <w:color w:val="000000"/>
          <w:sz w:val="28"/>
        </w:rPr>
        <w:t>
      Ауыл шаруашылығы жануарларын қамтамасыз ету үшін Қызылжар ауданы бойынша барлығы 195 510 га жайылымдық алқаптары бар. Елді-мекен шегіндегі жайылымдары 40 945 га жайылым саналады.</w:t>
      </w:r>
    </w:p>
    <w:bookmarkEnd w:id="32"/>
    <w:bookmarkStart w:name="z41" w:id="33"/>
    <w:p>
      <w:pPr>
        <w:spacing w:after="0"/>
        <w:ind w:left="0"/>
        <w:jc w:val="both"/>
      </w:pPr>
      <w:r>
        <w:rPr>
          <w:rFonts w:ascii="Times New Roman"/>
          <w:b w:val="false"/>
          <w:i w:val="false"/>
          <w:color w:val="000000"/>
          <w:sz w:val="28"/>
        </w:rPr>
        <w:t>
      Архангельск ауылдық округі – 6615 га;</w:t>
      </w:r>
    </w:p>
    <w:bookmarkEnd w:id="33"/>
    <w:bookmarkStart w:name="z42" w:id="34"/>
    <w:p>
      <w:pPr>
        <w:spacing w:after="0"/>
        <w:ind w:left="0"/>
        <w:jc w:val="both"/>
      </w:pPr>
      <w:r>
        <w:rPr>
          <w:rFonts w:ascii="Times New Roman"/>
          <w:b w:val="false"/>
          <w:i w:val="false"/>
          <w:color w:val="000000"/>
          <w:sz w:val="28"/>
        </w:rPr>
        <w:t>
      Асаново ауылдық округі – 8696 га;</w:t>
      </w:r>
    </w:p>
    <w:bookmarkEnd w:id="34"/>
    <w:bookmarkStart w:name="z43" w:id="35"/>
    <w:p>
      <w:pPr>
        <w:spacing w:after="0"/>
        <w:ind w:left="0"/>
        <w:jc w:val="both"/>
      </w:pPr>
      <w:r>
        <w:rPr>
          <w:rFonts w:ascii="Times New Roman"/>
          <w:b w:val="false"/>
          <w:i w:val="false"/>
          <w:color w:val="000000"/>
          <w:sz w:val="28"/>
        </w:rPr>
        <w:t>
      Березов ауылдық округі – 20291 га;</w:t>
      </w:r>
    </w:p>
    <w:bookmarkEnd w:id="35"/>
    <w:bookmarkStart w:name="z44" w:id="36"/>
    <w:p>
      <w:pPr>
        <w:spacing w:after="0"/>
        <w:ind w:left="0"/>
        <w:jc w:val="both"/>
      </w:pPr>
      <w:r>
        <w:rPr>
          <w:rFonts w:ascii="Times New Roman"/>
          <w:b w:val="false"/>
          <w:i w:val="false"/>
          <w:color w:val="000000"/>
          <w:sz w:val="28"/>
        </w:rPr>
        <w:t>
      Бескөл ауылдық округі – 825 га;</w:t>
      </w:r>
    </w:p>
    <w:bookmarkEnd w:id="36"/>
    <w:bookmarkStart w:name="z45" w:id="37"/>
    <w:p>
      <w:pPr>
        <w:spacing w:after="0"/>
        <w:ind w:left="0"/>
        <w:jc w:val="both"/>
      </w:pPr>
      <w:r>
        <w:rPr>
          <w:rFonts w:ascii="Times New Roman"/>
          <w:b w:val="false"/>
          <w:i w:val="false"/>
          <w:color w:val="000000"/>
          <w:sz w:val="28"/>
        </w:rPr>
        <w:t>
      Бугровое ауылдық округі – 39524 га;</w:t>
      </w:r>
    </w:p>
    <w:bookmarkEnd w:id="37"/>
    <w:bookmarkStart w:name="z46" w:id="38"/>
    <w:p>
      <w:pPr>
        <w:spacing w:after="0"/>
        <w:ind w:left="0"/>
        <w:jc w:val="both"/>
      </w:pPr>
      <w:r>
        <w:rPr>
          <w:rFonts w:ascii="Times New Roman"/>
          <w:b w:val="false"/>
          <w:i w:val="false"/>
          <w:color w:val="000000"/>
          <w:sz w:val="28"/>
        </w:rPr>
        <w:t>
      Вагулино ауылдық округі – 10236 га;</w:t>
      </w:r>
    </w:p>
    <w:bookmarkEnd w:id="38"/>
    <w:bookmarkStart w:name="z47" w:id="39"/>
    <w:p>
      <w:pPr>
        <w:spacing w:after="0"/>
        <w:ind w:left="0"/>
        <w:jc w:val="both"/>
      </w:pPr>
      <w:r>
        <w:rPr>
          <w:rFonts w:ascii="Times New Roman"/>
          <w:b w:val="false"/>
          <w:i w:val="false"/>
          <w:color w:val="000000"/>
          <w:sz w:val="28"/>
        </w:rPr>
        <w:t>
      Виноградов ауылдық округі – 11523 га;</w:t>
      </w:r>
    </w:p>
    <w:bookmarkEnd w:id="39"/>
    <w:bookmarkStart w:name="z48" w:id="40"/>
    <w:p>
      <w:pPr>
        <w:spacing w:after="0"/>
        <w:ind w:left="0"/>
        <w:jc w:val="both"/>
      </w:pPr>
      <w:r>
        <w:rPr>
          <w:rFonts w:ascii="Times New Roman"/>
          <w:b w:val="false"/>
          <w:i w:val="false"/>
          <w:color w:val="000000"/>
          <w:sz w:val="28"/>
        </w:rPr>
        <w:t>
      Куйбышев ауылдық округі – 9859 га;</w:t>
      </w:r>
    </w:p>
    <w:bookmarkEnd w:id="40"/>
    <w:bookmarkStart w:name="z49" w:id="41"/>
    <w:p>
      <w:pPr>
        <w:spacing w:after="0"/>
        <w:ind w:left="0"/>
        <w:jc w:val="both"/>
      </w:pPr>
      <w:r>
        <w:rPr>
          <w:rFonts w:ascii="Times New Roman"/>
          <w:b w:val="false"/>
          <w:i w:val="false"/>
          <w:color w:val="000000"/>
          <w:sz w:val="28"/>
        </w:rPr>
        <w:t>
      Қызылжар ауылдық округі – 10819 га;</w:t>
      </w:r>
    </w:p>
    <w:bookmarkEnd w:id="41"/>
    <w:bookmarkStart w:name="z50" w:id="42"/>
    <w:p>
      <w:pPr>
        <w:spacing w:after="0"/>
        <w:ind w:left="0"/>
        <w:jc w:val="both"/>
      </w:pPr>
      <w:r>
        <w:rPr>
          <w:rFonts w:ascii="Times New Roman"/>
          <w:b w:val="false"/>
          <w:i w:val="false"/>
          <w:color w:val="000000"/>
          <w:sz w:val="28"/>
        </w:rPr>
        <w:t>
      Лесной ауылдық округі – 6129 га;</w:t>
      </w:r>
    </w:p>
    <w:bookmarkEnd w:id="42"/>
    <w:bookmarkStart w:name="z51" w:id="43"/>
    <w:p>
      <w:pPr>
        <w:spacing w:after="0"/>
        <w:ind w:left="0"/>
        <w:jc w:val="both"/>
      </w:pPr>
      <w:r>
        <w:rPr>
          <w:rFonts w:ascii="Times New Roman"/>
          <w:b w:val="false"/>
          <w:i w:val="false"/>
          <w:color w:val="000000"/>
          <w:sz w:val="28"/>
        </w:rPr>
        <w:t>
      Новоникольск ауылдық округі – 8066 га;</w:t>
      </w:r>
    </w:p>
    <w:bookmarkEnd w:id="43"/>
    <w:bookmarkStart w:name="z52" w:id="44"/>
    <w:p>
      <w:pPr>
        <w:spacing w:after="0"/>
        <w:ind w:left="0"/>
        <w:jc w:val="both"/>
      </w:pPr>
      <w:r>
        <w:rPr>
          <w:rFonts w:ascii="Times New Roman"/>
          <w:b w:val="false"/>
          <w:i w:val="false"/>
          <w:color w:val="000000"/>
          <w:sz w:val="28"/>
        </w:rPr>
        <w:t>
      Налобино ауылдық округі – 10802 га;</w:t>
      </w:r>
    </w:p>
    <w:bookmarkEnd w:id="44"/>
    <w:bookmarkStart w:name="z53" w:id="45"/>
    <w:p>
      <w:pPr>
        <w:spacing w:after="0"/>
        <w:ind w:left="0"/>
        <w:jc w:val="both"/>
      </w:pPr>
      <w:r>
        <w:rPr>
          <w:rFonts w:ascii="Times New Roman"/>
          <w:b w:val="false"/>
          <w:i w:val="false"/>
          <w:color w:val="000000"/>
          <w:sz w:val="28"/>
        </w:rPr>
        <w:t>
      Петерфельд ауылдық округі – 7979 га;</w:t>
      </w:r>
    </w:p>
    <w:bookmarkEnd w:id="45"/>
    <w:bookmarkStart w:name="z54" w:id="46"/>
    <w:p>
      <w:pPr>
        <w:spacing w:after="0"/>
        <w:ind w:left="0"/>
        <w:jc w:val="both"/>
      </w:pPr>
      <w:r>
        <w:rPr>
          <w:rFonts w:ascii="Times New Roman"/>
          <w:b w:val="false"/>
          <w:i w:val="false"/>
          <w:color w:val="000000"/>
          <w:sz w:val="28"/>
        </w:rPr>
        <w:t>
      Прибрежный ауылдық округі – 10614 га;</w:t>
      </w:r>
    </w:p>
    <w:bookmarkEnd w:id="46"/>
    <w:bookmarkStart w:name="z55" w:id="47"/>
    <w:p>
      <w:pPr>
        <w:spacing w:after="0"/>
        <w:ind w:left="0"/>
        <w:jc w:val="both"/>
      </w:pPr>
      <w:r>
        <w:rPr>
          <w:rFonts w:ascii="Times New Roman"/>
          <w:b w:val="false"/>
          <w:i w:val="false"/>
          <w:color w:val="000000"/>
          <w:sz w:val="28"/>
        </w:rPr>
        <w:t>
      Рощин ауылдық округі – 8292 га;</w:t>
      </w:r>
    </w:p>
    <w:bookmarkEnd w:id="47"/>
    <w:bookmarkStart w:name="z56" w:id="48"/>
    <w:p>
      <w:pPr>
        <w:spacing w:after="0"/>
        <w:ind w:left="0"/>
        <w:jc w:val="both"/>
      </w:pPr>
      <w:r>
        <w:rPr>
          <w:rFonts w:ascii="Times New Roman"/>
          <w:b w:val="false"/>
          <w:i w:val="false"/>
          <w:color w:val="000000"/>
          <w:sz w:val="28"/>
        </w:rPr>
        <w:t>
      Рассвет ауылдық округі – 8371 га;</w:t>
      </w:r>
    </w:p>
    <w:bookmarkEnd w:id="48"/>
    <w:bookmarkStart w:name="z57" w:id="49"/>
    <w:p>
      <w:pPr>
        <w:spacing w:after="0"/>
        <w:ind w:left="0"/>
        <w:jc w:val="both"/>
      </w:pPr>
      <w:r>
        <w:rPr>
          <w:rFonts w:ascii="Times New Roman"/>
          <w:b w:val="false"/>
          <w:i w:val="false"/>
          <w:color w:val="000000"/>
          <w:sz w:val="28"/>
        </w:rPr>
        <w:t>
      Светлопольск ауылдық округі – 12683 га;</w:t>
      </w:r>
    </w:p>
    <w:bookmarkEnd w:id="49"/>
    <w:bookmarkStart w:name="z58" w:id="50"/>
    <w:p>
      <w:pPr>
        <w:spacing w:after="0"/>
        <w:ind w:left="0"/>
        <w:jc w:val="both"/>
      </w:pPr>
      <w:r>
        <w:rPr>
          <w:rFonts w:ascii="Times New Roman"/>
          <w:b w:val="false"/>
          <w:i w:val="false"/>
          <w:color w:val="000000"/>
          <w:sz w:val="28"/>
        </w:rPr>
        <w:t>
      Соколов ауылдық округі – 2015 га;</w:t>
      </w:r>
    </w:p>
    <w:bookmarkEnd w:id="50"/>
    <w:bookmarkStart w:name="z59" w:id="51"/>
    <w:p>
      <w:pPr>
        <w:spacing w:after="0"/>
        <w:ind w:left="0"/>
        <w:jc w:val="both"/>
      </w:pPr>
      <w:r>
        <w:rPr>
          <w:rFonts w:ascii="Times New Roman"/>
          <w:b w:val="false"/>
          <w:i w:val="false"/>
          <w:color w:val="000000"/>
          <w:sz w:val="28"/>
        </w:rPr>
        <w:t>
      Якорь ауылдық округі – 7175 га.</w:t>
      </w:r>
    </w:p>
    <w:bookmarkEnd w:id="51"/>
    <w:bookmarkStart w:name="z60" w:id="52"/>
    <w:p>
      <w:pPr>
        <w:spacing w:after="0"/>
        <w:ind w:left="0"/>
        <w:jc w:val="both"/>
      </w:pPr>
      <w:r>
        <w:rPr>
          <w:rFonts w:ascii="Times New Roman"/>
          <w:b w:val="false"/>
          <w:i w:val="false"/>
          <w:color w:val="000000"/>
          <w:sz w:val="28"/>
        </w:rPr>
        <w:t>
      Шалғайдағы мал шаруашылығын жүргізу үшін пайдаланылатын жайылымдар жоқ.</w:t>
      </w:r>
    </w:p>
    <w:bookmarkEnd w:id="52"/>
    <w:bookmarkStart w:name="z61" w:id="53"/>
    <w:p>
      <w:pPr>
        <w:spacing w:after="0"/>
        <w:ind w:left="0"/>
        <w:jc w:val="both"/>
      </w:pPr>
      <w:r>
        <w:rPr>
          <w:rFonts w:ascii="Times New Roman"/>
          <w:b w:val="false"/>
          <w:i w:val="false"/>
          <w:color w:val="000000"/>
          <w:sz w:val="28"/>
        </w:rPr>
        <w:t>
      Мәдени және аридтік жайылымдардың болмауына байланысты ауыл шаруашылығы жануарларын мәдени және аридтік жайылымдарда бағу жүзеге асырылмайды.</w:t>
      </w:r>
    </w:p>
    <w:bookmarkEnd w:id="53"/>
    <w:bookmarkStart w:name="z62" w:id="54"/>
    <w:p>
      <w:pPr>
        <w:spacing w:after="0"/>
        <w:ind w:left="0"/>
        <w:jc w:val="both"/>
      </w:pPr>
      <w:r>
        <w:rPr>
          <w:rFonts w:ascii="Times New Roman"/>
          <w:b w:val="false"/>
          <w:i w:val="false"/>
          <w:color w:val="000000"/>
          <w:sz w:val="28"/>
        </w:rPr>
        <w:t>
      Мал айдауға сервитуттар берілмеген.</w:t>
      </w:r>
    </w:p>
    <w:bookmarkEnd w:id="54"/>
    <w:bookmarkStart w:name="z63" w:id="55"/>
    <w:p>
      <w:pPr>
        <w:spacing w:after="0"/>
        <w:ind w:left="0"/>
        <w:jc w:val="both"/>
      </w:pPr>
      <w:r>
        <w:rPr>
          <w:rFonts w:ascii="Times New Roman"/>
          <w:b w:val="false"/>
          <w:i w:val="false"/>
          <w:color w:val="000000"/>
          <w:sz w:val="28"/>
        </w:rPr>
        <w:t>
      Ескерту: аббревиатураның шешуі:</w:t>
      </w:r>
    </w:p>
    <w:bookmarkEnd w:id="55"/>
    <w:bookmarkStart w:name="z64" w:id="56"/>
    <w:p>
      <w:pPr>
        <w:spacing w:after="0"/>
        <w:ind w:left="0"/>
        <w:jc w:val="both"/>
      </w:pPr>
      <w:r>
        <w:rPr>
          <w:rFonts w:ascii="Times New Roman"/>
          <w:b w:val="false"/>
          <w:i w:val="false"/>
          <w:color w:val="000000"/>
          <w:sz w:val="28"/>
        </w:rPr>
        <w:t>
      °С – Цельсия көрсеткіші;</w:t>
      </w:r>
    </w:p>
    <w:bookmarkEnd w:id="56"/>
    <w:bookmarkStart w:name="z65" w:id="57"/>
    <w:p>
      <w:pPr>
        <w:spacing w:after="0"/>
        <w:ind w:left="0"/>
        <w:jc w:val="both"/>
      </w:pPr>
      <w:r>
        <w:rPr>
          <w:rFonts w:ascii="Times New Roman"/>
          <w:b w:val="false"/>
          <w:i w:val="false"/>
          <w:color w:val="000000"/>
          <w:sz w:val="28"/>
        </w:rPr>
        <w:t>
      га – гектар.</w:t>
      </w:r>
    </w:p>
    <w:bookmarkEnd w:id="5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Қызылжар ауданы бойынша 2024-2025 жылдарға арналған жайылымдарды басқару және оларды пайдалану жөніндегі жоспарға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68" w:id="58"/>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58"/>
    <w:bookmarkStart w:name="z69" w:id="59"/>
    <w:p>
      <w:pPr>
        <w:spacing w:after="0"/>
        <w:ind w:left="0"/>
        <w:jc w:val="both"/>
      </w:pPr>
      <w:r>
        <w:rPr>
          <w:rFonts w:ascii="Times New Roman"/>
          <w:b w:val="false"/>
          <w:i w:val="false"/>
          <w:color w:val="000000"/>
          <w:sz w:val="28"/>
        </w:rPr>
        <w:t xml:space="preserve">
      </w:t>
      </w:r>
    </w:p>
    <w:bookmarkEnd w:id="59"/>
    <w:p>
      <w:pPr>
        <w:spacing w:after="0"/>
        <w:ind w:left="0"/>
        <w:jc w:val="both"/>
      </w:pPr>
      <w:r>
        <w:drawing>
          <wp:inline distT="0" distB="0" distL="0" distR="0">
            <wp:extent cx="7810500" cy="873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8737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Қызылжар ауданы бойынша 2024-2025 жылдарға арналған жайылымдарды басқару және оларды пайдалану жөніндегі жоспарға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bookmarkStart w:name="z72" w:id="60"/>
    <w:p>
      <w:pPr>
        <w:spacing w:after="0"/>
        <w:ind w:left="0"/>
        <w:jc w:val="left"/>
      </w:pPr>
      <w:r>
        <w:rPr>
          <w:rFonts w:ascii="Times New Roman"/>
          <w:b/>
          <w:i w:val="false"/>
          <w:color w:val="000000"/>
        </w:rPr>
        <w:t xml:space="preserve"> Жайылым айналымдарының қолайлы схемалары</w:t>
      </w:r>
    </w:p>
    <w:bookmarkEnd w:id="60"/>
    <w:bookmarkStart w:name="z73" w:id="61"/>
    <w:p>
      <w:pPr>
        <w:spacing w:after="0"/>
        <w:ind w:left="0"/>
        <w:jc w:val="both"/>
      </w:pPr>
      <w:r>
        <w:rPr>
          <w:rFonts w:ascii="Times New Roman"/>
          <w:b w:val="false"/>
          <w:i w:val="false"/>
          <w:color w:val="000000"/>
          <w:sz w:val="28"/>
        </w:rPr>
        <w:t xml:space="preserve">
      </w:t>
      </w:r>
    </w:p>
    <w:bookmarkEnd w:id="61"/>
    <w:p>
      <w:pPr>
        <w:spacing w:after="0"/>
        <w:ind w:left="0"/>
        <w:jc w:val="both"/>
      </w:pPr>
      <w:r>
        <w:drawing>
          <wp:inline distT="0" distB="0" distL="0" distR="0">
            <wp:extent cx="7810500" cy="875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8750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Қызылжар ауданы бойынша 2024-2025 жылдарға арналған жайылымдарды басқару және оларды пайдалану жөніндегі жоспарға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bookmarkStart w:name="z76" w:id="62"/>
    <w:p>
      <w:pPr>
        <w:spacing w:after="0"/>
        <w:ind w:left="0"/>
        <w:jc w:val="left"/>
      </w:pPr>
      <w:r>
        <w:rPr>
          <w:rFonts w:ascii="Times New Roman"/>
          <w:b/>
          <w:i w:val="false"/>
          <w:color w:val="000000"/>
        </w:rPr>
        <w:t xml:space="preserve"> Ауыл шаруашылығы жануарларын жаюдың және олардың қозғалысының маусымдық бағыттарын белгілеу кезінде жайылымдардың алып жатқан алаңы</w:t>
      </w:r>
    </w:p>
    <w:bookmarkEnd w:id="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жалпы алаңы (га)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Өрістердің нөмірлері және жайылым алаңы (га)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Архангельск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Архангельское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Новокаменка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Архангельское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Новокаменка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Асаново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Асаново </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Михайловка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Толмачевка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Плоское</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Малое Белое</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Асаново </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Михайловка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Толмачевка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Плоское</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Малое Белое</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Большая Малышка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Барневка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Гончаровка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Ташкентка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Долматово</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Большая Малышка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Барневка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Гончаровка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Ташкентка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Долматово</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Бескөл</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Бескөл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Бугровое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Бугровое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Новогеоргиевка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Красноперовка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Сосновка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Бугровое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Новогеоргиевка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Красноперовка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Сосновка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Вагулино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Вагулино</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Кустовое</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Красноярка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Желяково</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Красный Яр</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Вагулино</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Кустовое</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Красноярка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Желяково</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Красный Яр</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Виноградов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Виноградовка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Сумное</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Исаковка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Виноградовка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Сумное</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Исаковка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Куйбышев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Боголюбово</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Надежка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Вознесенка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Боголюбово</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Надежка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Вознесенка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Кызылжар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Подгорное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Чапаево</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Трудовая Нива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Приишимка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Карлуга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Байтерек</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Подгорное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Чапаево</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Трудовая Нива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Приишимка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Карлуга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Байтерек</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Лесной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Пресновка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Глубокое</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Пресновка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Глубокое</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Новоникольск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Новоникольское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Новоалександровка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Трудовое</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Новоникольское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Новоалександровка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Трудовое</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Налобино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Налобино</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Гайдуково</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Дубровное</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Николаевка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Налобино</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Гайдуково</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Дубровное</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Николаевка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Петерфельд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Петерфельд</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Измайловка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Затон</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Кривоозерка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Кондратовка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Боровское</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Петерфельд</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Измайловка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Затон</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Кривоозерка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Кондратовка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Боровское</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Прибрежный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Прибрежное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Тепличное</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Шаховское</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Прибрежное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Тепличное</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Шаховское</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Рощин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Пеньково</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Белое</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Пеньково</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Белое</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Рассвет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Рассвет</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Семиполатное</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Красная Горка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Водопроводное</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Рассвет</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Семиполатное</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Красная Горка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Водопроводное</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Светлопольск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Знаменское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Байсал</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Метлишино</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Новоникольское</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Знаменское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Байсал</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Метлишино</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Новоникольское</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Соколов</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Соколовка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Якорь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Якорь</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Вишневка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Ольшанка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Вознесенка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Якорь</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Вишневка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Ольшанка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Вознесенка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Қызылжар ауданы бойынша 2024-2025 жылдарға арналған жайылымдарды басқару және оларды пайдалану жөніндегі жоспарға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bl>
    <w:bookmarkStart w:name="z79" w:id="63"/>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63"/>
    <w:bookmarkStart w:name="z80" w:id="64"/>
    <w:p>
      <w:pPr>
        <w:spacing w:after="0"/>
        <w:ind w:left="0"/>
        <w:jc w:val="both"/>
      </w:pPr>
      <w:r>
        <w:rPr>
          <w:rFonts w:ascii="Times New Roman"/>
          <w:b w:val="false"/>
          <w:i w:val="false"/>
          <w:color w:val="000000"/>
          <w:sz w:val="28"/>
        </w:rPr>
        <w:t xml:space="preserve">
      </w:t>
      </w:r>
    </w:p>
    <w:bookmarkEnd w:id="64"/>
    <w:p>
      <w:pPr>
        <w:spacing w:after="0"/>
        <w:ind w:left="0"/>
        <w:jc w:val="both"/>
      </w:pPr>
      <w:r>
        <w:drawing>
          <wp:inline distT="0" distB="0" distL="0" distR="0">
            <wp:extent cx="7810500" cy="873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8737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Қызылжар ауданы бойынша 2024-2025 жылдарға арналған жайылымдарды басқару және оларды пайдалану жөніндегі жоспарға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5-қосымша</w:t>
            </w:r>
          </w:p>
        </w:tc>
      </w:tr>
    </w:tbl>
    <w:bookmarkStart w:name="z83" w:id="65"/>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65"/>
    <w:bookmarkStart w:name="z84" w:id="66"/>
    <w:p>
      <w:pPr>
        <w:spacing w:after="0"/>
        <w:ind w:left="0"/>
        <w:jc w:val="both"/>
      </w:pPr>
      <w:r>
        <w:rPr>
          <w:rFonts w:ascii="Times New Roman"/>
          <w:b w:val="false"/>
          <w:i w:val="false"/>
          <w:color w:val="000000"/>
          <w:sz w:val="28"/>
        </w:rPr>
        <w:t xml:space="preserve">
      </w:t>
      </w:r>
    </w:p>
    <w:bookmarkEnd w:id="66"/>
    <w:p>
      <w:pPr>
        <w:spacing w:after="0"/>
        <w:ind w:left="0"/>
        <w:jc w:val="both"/>
      </w:pPr>
      <w:r>
        <w:drawing>
          <wp:inline distT="0" distB="0" distL="0" distR="0">
            <wp:extent cx="7810500" cy="866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8661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5" w:id="67"/>
    <w:p>
      <w:pPr>
        <w:spacing w:after="0"/>
        <w:ind w:left="0"/>
        <w:jc w:val="both"/>
      </w:pPr>
      <w:r>
        <w:rPr>
          <w:rFonts w:ascii="Times New Roman"/>
          <w:b w:val="false"/>
          <w:i w:val="false"/>
          <w:color w:val="000000"/>
          <w:sz w:val="28"/>
        </w:rPr>
        <w:t>
      Суды тұтыну нормалары. Көктемде ауылшаруашылық жануарларын 3-4 рет, ал жазда ыстықта 7-8 рет суару керек. Ірі қара малдың бір басына тәулігіне су тұтыну мөлшері 70 литрді құрайды. Жылқылар 100 литрге дейін, ұсақ мал 10 литрге дейін. Ең жақсы суаттар – таза өзендер, бұлақтар, ағынды суы бар тоғандар.</w:t>
      </w:r>
    </w:p>
    <w:bookmarkEnd w:id="6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Қызылжар ауданы бойынша 2024-2025 жылдарға арналған жайылымдарды басқару және оларды пайдалану жөніндегі жоспарға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6-қосымша</w:t>
            </w:r>
          </w:p>
        </w:tc>
      </w:tr>
    </w:tbl>
    <w:bookmarkStart w:name="z88" w:id="68"/>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68"/>
    <w:bookmarkStart w:name="z89" w:id="69"/>
    <w:p>
      <w:pPr>
        <w:spacing w:after="0"/>
        <w:ind w:left="0"/>
        <w:jc w:val="both"/>
      </w:pPr>
      <w:r>
        <w:rPr>
          <w:rFonts w:ascii="Times New Roman"/>
          <w:b w:val="false"/>
          <w:i w:val="false"/>
          <w:color w:val="000000"/>
          <w:sz w:val="28"/>
        </w:rPr>
        <w:t xml:space="preserve">
      </w:t>
      </w:r>
    </w:p>
    <w:bookmarkEnd w:id="69"/>
    <w:p>
      <w:pPr>
        <w:spacing w:after="0"/>
        <w:ind w:left="0"/>
        <w:jc w:val="both"/>
      </w:pPr>
      <w:r>
        <w:drawing>
          <wp:inline distT="0" distB="0" distL="0" distR="0">
            <wp:extent cx="7810500" cy="873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8737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 w:id="70"/>
          <w:p>
            <w:pPr>
              <w:spacing w:after="20"/>
              <w:ind w:left="20"/>
              <w:jc w:val="both"/>
            </w:pPr>
            <w:r>
              <w:rPr>
                <w:rFonts w:ascii="Times New Roman"/>
                <w:b w:val="false"/>
                <w:i w:val="false"/>
                <w:color w:val="000000"/>
                <w:sz w:val="20"/>
              </w:rPr>
              <w:t xml:space="preserve">
Қызылжар ауданы жайылымдарының орналасу схемасына (картасына) қоса беріліп отырған </w:t>
            </w:r>
          </w:p>
          <w:bookmarkEnd w:id="70"/>
          <w:p>
            <w:pPr>
              <w:spacing w:after="20"/>
              <w:ind w:left="20"/>
              <w:jc w:val="both"/>
            </w:pPr>
            <w:r>
              <w:rPr>
                <w:rFonts w:ascii="Times New Roman"/>
                <w:b w:val="false"/>
                <w:i w:val="false"/>
                <w:color w:val="000000"/>
                <w:sz w:val="20"/>
              </w:rPr>
              <w:t>
жер учаскелерін жер пайдаланушылардың тізімі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пайдаланушылардың атауы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Архангельск ауылдық округі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"Елим-Кызыл Жар"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"Карасев и К"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 Агро"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"Петропавловсксельснаб"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"Мельничук и К"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"Молодое-Агро"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Мекенова Роза Мырзахметқызы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"Южное"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Горбунова Любовь Викторовна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Мұқанов Руслан Серікбайұлы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Исингужина Гүлнәр Уәлиханқызы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Николай Увалиевич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Асқаров Қайрат Қайырлыұлы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Дмитриев Александр Михайлович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"Клубень"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"Ажар"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"Кайранас"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Шамарина Ирина Ивановна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"Орақ"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Руденко Василий Кузьмич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"Елім"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"Бригадир" шаруа қожалығы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Искакова Алма Аманжолқызы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Горячевских Валентина Ивановна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Ботаев Нұрлан Сейтахметұлы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Кенжебаев Ораз Ерболатұлы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Ибраев Қаиржан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Бакенов Қаир Баймолдинұлы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"Диана"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"Лина"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Зиневич Александр Францевич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Исмаилов Аллахверди Ахмедоглы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"Жасмин"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Гельзер Людмила Васильевна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Пьянкова Надежда Константиновна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Зайцев Владимир Александрович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"Широкое"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"Прибрежное"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"Азизбек"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Холоша Людмила Яковлевна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"Айша" шаруа қожалығы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"Ебжанова Бибігүл Омарқызы"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"Зафар" шаруа қожалығы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"Геворгян Вруйр Карапетович"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"Дьячуков Анатолий Иванович"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"Орақ"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"Данияр" фермер қожалығы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Асаново ауылдық округі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"АБИ-ЖЕР"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"Крафт"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"Адель-Кус"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Зенченко Василий Дмитриевич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Щеглова Оксана Николаевна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 Кеңес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"Қарлығаш" фермер қожалығы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 ауылдық округі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"Большемалышенское"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"Барневское"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"Гончаровка"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"Окан Агро"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"Agro Rapeseed" (Агро Рапсид)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"Фирма Алекри"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Лейдыкер Александр Иванович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Ахмутинов Мұхамед-қали Болатбекұлы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Авхадов Хамзат Алиевич</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Бугровое ауылдық округі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"Шағала-Агро"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"NES Invest"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"Асель"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Муржиков Әскер Жансарыұлы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Вагулино ауылдық округі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"ВЕСНА"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"СК-Вагулинское"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"Фирма Алекри"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"Желяково"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Сеитов Жан Бақытұлы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Сарсембаев Өмірбай Маженұлы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Новинкин Вячеслав Юрьевич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"Редин В.Г." шаруа қожалығы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Акимов Андрей Хаясович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"АРМАН" шаруа қожалығы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"Хабибулин Альфат Равилович"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Авхадов Хамзат Алиевич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"МАЛЫШ" фермер қожалығы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"Эдельвейс" фермер қожалығы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"Абакшино" фермер қожалығы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"Золотые поля" фермер қожалығы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"Поддубных И.В."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"Михайловское" фермер қожалығы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Виноградов ауылдық округі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"Исаковка-Агро"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"Сумное"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"Агрофирма Виноградовка"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и К"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"Тихонович"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"Чепурной К.П."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Антипин Сергей Николаевич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"Дизель" шаруа қожалығы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Кох Анатолий Яковлевич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"Қожахметов Андрей Тайұлы" шаруа қожалығы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Куйбышев ауылдық округі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"Боголюбово"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Воротынцев Николай Семенович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Заиченко Анатолий Устинович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Чикунов Александр Иванович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"Радуга"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"Марс"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"Маяк"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Винников Владимир Алексеевич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Стукало Сергей Леонидович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"Пчелка"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"Аққу"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Гноевых Александр Николаевич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Казаков Александр Васильевич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Винников Александр Алексеевич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Стукало Александр Леонидович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Любых Сергей Александрович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Любенков Сергей Анатольевич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Любых Валерий Александрович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Гноевых Анатолий Петрович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Баукенова Күляш Нұрақанқызы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Потапов Владимир Иванович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"Таскин"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Савойко Иван Петрович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Пржевальский Сергей Анатольевич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Бондарец Любовь Леонидовна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Докучаева Юлия Павловна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Живицкий Алексей Николаевич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Блинов Геннадий Александрович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Ляшева Александра Ивановна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Зосимов Владимир Сергеевич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Любых Василий Алексеевич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Колесников Григорий Иванович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Байматова Күлжиқан Мұқажанқызы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Арсентьев Александр Николаевич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Максимова Ольга Николаевна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Ермолаева Вера Николаевна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Ручинский Виктор Иосифович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"Балтис"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"Балтис"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Чариков Леонид Анатольевич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Потурнак Мария Константиновна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"Заря" шаруа қожалығы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Менжасарова Марал Мендғалиқызы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Чурилов Виталий Борисович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Семидоцких Мария Евдокимовна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Скачкова Нина Тихоновна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Колесников Сергей Григорьевич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Тимофеев Александр Григорьевич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Целых Федор Антонович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Арсентьева Валентина Рудольфовна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Иванов Игорь Николаевич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"Ива"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Курбатов Александр Иванович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Қадырова Айнаш Жасұланқызы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"Оля"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Гончар Николай Васильевич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"АЕОА"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Гладких Владимир Александрович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Золотилин Александр Алексеевич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"Гарант"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"Михина Татьяна Васильевна"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"Асташов Евгений Павлович"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"Старчеусова Екатерина Петровна"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"Терских Г.В."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"Любых Владимир Петрович"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"Добровольное"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"ВЕКТОР"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"Гончарик Е.В." фермер қожалығы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Қызылжар ауылдық округі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"БАЗиС-ҚызылЖар"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"МИТРОНИН"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"Бишкульская Сем.Станция"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"ПСХ"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"Сервис-ЖАРС"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"Қызылжар Жем"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"Элита-СК"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"Компания АгроРесурс Кызылжар"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"Бишкульская птицефабрика"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мал және өсімдік шаруашылығы ғылыми-зерттеу институты"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"Тортуманов и К"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"Базис-Жер"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Рыбас Федор Иванович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Калгушкин Андрей Юрьевич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Курбатов Петр Владимирович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Таласбаев Ғабиден Аманжолұлы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"Байтас" шаруа қожалығы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"Нұржан"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"Ақпас"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Рахимов Мағжан Ғалиасқарұлы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Қожахметов Арман Қауяұлы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Зарипов Хаджи-Мурат Искандарович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"Домбицкая Наталья Анатольевна"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Мұқажанов Аян Естайұлы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"Сарсекеев Е.К."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"Мұратбек"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"Ақпас"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"Баукенов Бақыт Ислямұлы"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"Антипин Н.Ф."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"Величкин С.Н." фермер қожалығы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Лесной ауылдық округі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сату компаниясы"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"Наири"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"Пальчуковский А.В."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Дедов Анатолий Дмитриевич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Касимова Зура Сырымбетқызы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Куликова Галина Михайловна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"Дияр"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 АУЫЛ AGRO"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"Сатанов Е.Е." шаруа қожалығы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"Светлана" фермер қожалығы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"Нина"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"Корнев"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"Вика"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"Нелюбин В.Н."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"Витязь"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"Полесье"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"Север"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"Смоян" фермер қожалығы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Налобино ауылдық округі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"Орловский и К"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"Алекри-Агро"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Брушкевич Владимир Брониславович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"Заря"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"Колос"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Куницин Александр Николаевич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"ГЕЯ"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Понуров Александр Ефимович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Өмірзақова СальтаиҒалейқызы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Волков Сергей Николаевич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"Сыздыков А.Н."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"Кристина"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"Жолудев Алексей Тихонович"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"Брушкевич В.Б."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"Ковязин Л.И." фермер қожалығы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Новоникольск ауылдық округі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"Зенченко и Компания" командиттік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"Кавказ" шаруа қожалығы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Переверзев Николай Васильевич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Жұмабаев Думан Темірғалиұлы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"Комлев" фермер қожалығы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Петерфельд ауылдық округі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"Петерфельд-Агро"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"Кондратовский ОПЛ"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"ТОС-ЖЕР"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"Петро-Север"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Бекеев Қазбек Какімұлы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Әбілмажінов Ахметжан Нұрмолдаұлы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Әбілмажінов Барамбай Нұрмолдаұлы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Әбилев Сансызбай Ғалымұлы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Эванисян Асмик Левоновна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Рябова Ольга Михайловна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Мусин Базарбай Құрмашұлы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Есенғалиев Саду Сейтағзамұлы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"Тұлпар"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Имаммутдинов Фархат Амангелідыұлы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Саутов Малек Шакирұлы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"Татьяна"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Қожахметов Нұрлан Еркінұлы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"Ажар"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"Вишневский Алексей Игнатьевич"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 фермер қожалығы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Прибрежный ауылдық округі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"Нұрбанк" акционерлік қоғамы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"Бақ-торы"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"Крахмал-Агро"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 Алтын Дән"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"ЭльДос"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"ГОЛДЕН ИНКОМ"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"Ордабай" шаруа қожалығы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Калмурзинов Сайран Айтымұлы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Семидоцких Петр Михайлович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Бушин Виктор Макарович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Литвинец Юрий Михайлович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Бугасов Беимбет Жасуланович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"Талисман"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Сафронова Галина Ивановна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Садуов Аманбай Амандықұлы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Задорожный Виктор Викторович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Жартовский Геннадий Анатольевич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Афонин Михаил Иванович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"Ақжол"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Фомичев Михаил Петрович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Широжеев Раухат Туркенович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Коломеец Юрий Николаевич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Халметов Шакирмухамед Эрматович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"Жаныс"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"Озерное-Агро"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"Победа" фермер қожалығы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Рассвет ауылдық округі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"Жанбай"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"Березка-Агро"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"Әлти-Гарант"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"Красный Бор"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"ДИВ-АГРО-СК"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"Дидар-Казиева"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"Кедр-Агро"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Шлегель Яков Владимирович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"Ырыс"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Бакин Асқар Қаирбекұлы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Шаад Виктор Андреевич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Нұғұманов Бекет Қауасханұлы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Усеинова Антонина Алимкереевна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Семизоров Александр Михайлович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Нургисин Талғат Зиядұлы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Черепанов Николай Васильевич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Кубасов Александр Семенович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"Балтис"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"Семиполатное"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Оверко Надежда Марковна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Росляков Николай Иванович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Қуандықов Ануар Жұманұлы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"Фирсов Михаил Демьянович"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Кострица Сергей Александрович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Полянский Валерий Славамирович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Батырбекова Нұрия Серғалиқызы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"Гамма"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"Зимин Александр Петрович"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"Николаев Юрий Германович"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"Мария"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"Слепцов В.Ф." фермер қожалығы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Рощин ауылдық округі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"Айқын Жұлдыз"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"СВК-Агро"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"Бегишев" шаруа қожалығы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Тинт Сергей Эрнстович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Әмірханов Сеилхан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Бушков Евгений Алексеевич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Зуйкин Кузьма Серафимович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 Санат Маратұлы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"Мир" фермер қожалығы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"Тірек" фермер қожалығы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"Грац А.А" фермер қожалығы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Светлопольск ауылдық округі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"Головкин и К"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Рунде Николай Оттович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Сапаров Бақытжан Аюұлы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"VLADISS-M" шаруа қожалығы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Хамков Павел Иванович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"Кызылжарское" шаруа қожалығы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"Ешманов"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"Сатыбалдин Болат Каканович"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"Рунде Николай Оттович" фермер қожалығы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Якорь ауылдық округі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"Якорь-Агро"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"Колос-Якорь"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"Якорьская птицефабрика"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"Якорь-СК"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Бобков Александр Владимирович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Мартын Сергей Александрович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Рейбант Юрий Иванович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Клепиков Николай Андреевич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Хамзин Амангельды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Дмитриев Виталий Михайлович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Синичкин Евгений Владимирович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"ОВН"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Салмина Татьяна Андреевна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Деров Петр Семенович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"Карпов Анатолий Александрович"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"Ундрус" шаруа қожалығы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Засыпкин Александр Петрович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"Карпов А.А." фермер қожалығы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Қызылжар ауданы бойынша 2024-2025 жылдарға арналған жайылымдарды басқару және оларды пайдалану жөніндегі жоспарға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7-қосымша</w:t>
            </w:r>
          </w:p>
        </w:tc>
      </w:tr>
    </w:tbl>
    <w:bookmarkStart w:name="z93" w:id="71"/>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кестесі</w:t>
      </w:r>
    </w:p>
    <w:bookmarkEnd w:id="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қалалық округ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танаптардың нөмірлері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Архангельск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бастап 24 маусымға дейін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бастап 22 қазанға дейін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Асаново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бастап 24 маусымға дейін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тамызға бастап 22 қазанға дейін бір реттік таптау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бастап 22 қазанға дейін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бастап 24 маусымға дейін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реттік таптау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Бескөл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бастап 24 маусымға дейін бір реттік таптау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Бугровое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бастап 24 маусымға дейін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бастап 22 қазанға дейін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Вагулино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бастап 24 маусымға дейін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бастап 22 қазанға дейін бір реттік таптау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Виноградов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бастап 22 қазанға дейін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бастап 24 маусымға дейін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реттік таптау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Куйбышев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бастап 22 қазанға дейін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бастап 24 маусымға дейін бір реттік таптау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Қызылжар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бастап 24 маусымға дейін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бастап 22 қазанға дейін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Лесной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бастап 24 маусымға дейін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бастап 22 қазанға дейін бір реттік таптау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Налобино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бастап 22 қазанға дейін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бастап 24 маусымға дейін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реттік таптау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Новоникольск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тамыздан бастап 22 қазанға дейін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бастап 24 маусымға дейін бір реттік таптау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Петерфельд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бастап 24 маусымға дейін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бастап 22 қазанға дейін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Прибрежный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бастап 22 қазанға дейін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бастап 24 маусымға дейін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реттік таптау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Рассвет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бастап 22 қазанға дейін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бастап 24 маусымға дейін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реттік таптау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Рощин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бастап 22 қазанға дейін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бастап 24 маусымға дейін бір реттік таптау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Светлопольск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бастап 24 маусымға дейін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бастап 22 қазанға дейін бір реттік таптау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Соколов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бастап 24 маусымға дейін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бастап 22 қазанға дейін бір реттік таптау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Якорь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бастап 22 қазанға дейін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бастап 24 маусымға дейін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реттік таптау</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Қызылжар ауданы бойынша 2024-2025 жылдарға арналған жайылымдарды басқару және оларды пайдалану жөніндегі жоспарға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8-қосымша</w:t>
            </w:r>
          </w:p>
        </w:tc>
      </w:tr>
    </w:tbl>
    <w:bookmarkStart w:name="z96" w:id="72"/>
    <w:p>
      <w:pPr>
        <w:spacing w:after="0"/>
        <w:ind w:left="0"/>
        <w:jc w:val="left"/>
      </w:pPr>
      <w:r>
        <w:rPr>
          <w:rFonts w:ascii="Times New Roman"/>
          <w:b/>
          <w:i w:val="false"/>
          <w:color w:val="000000"/>
        </w:rPr>
        <w:t xml:space="preserve"> Жергілікті жағдайлар мен ерекшеліктерге байланысты, жеке ауланың ауыл шаруашылығы жануарларын жаю үшін халықтың қажеттіліктерін қанағаттандыру үшін қажетті, жайылымдардың сыртқы және ішкі шекаралары мен алаңдарын белгілейтін схемасы</w:t>
      </w:r>
    </w:p>
    <w:bookmarkEnd w:id="72"/>
    <w:bookmarkStart w:name="z97" w:id="73"/>
    <w:p>
      <w:pPr>
        <w:spacing w:after="0"/>
        <w:ind w:left="0"/>
        <w:jc w:val="both"/>
      </w:pPr>
      <w:r>
        <w:rPr>
          <w:rFonts w:ascii="Times New Roman"/>
          <w:b w:val="false"/>
          <w:i w:val="false"/>
          <w:color w:val="000000"/>
          <w:sz w:val="28"/>
        </w:rPr>
        <w:t xml:space="preserve">
      </w:t>
      </w:r>
    </w:p>
    <w:bookmarkEnd w:id="73"/>
    <w:p>
      <w:pPr>
        <w:spacing w:after="0"/>
        <w:ind w:left="0"/>
        <w:jc w:val="both"/>
      </w:pPr>
      <w:r>
        <w:drawing>
          <wp:inline distT="0" distB="0" distL="0" distR="0">
            <wp:extent cx="7810500" cy="876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8763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Қызылжар ауданы бойынша 2024-2025 жылдарға арналған жайылымдарды басқару және оларды пайдалану жөніндегі жоспарға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9-қосымша</w:t>
            </w:r>
          </w:p>
        </w:tc>
      </w:tr>
    </w:tbl>
    <w:bookmarkStart w:name="z100" w:id="74"/>
    <w:p>
      <w:pPr>
        <w:spacing w:after="0"/>
        <w:ind w:left="0"/>
        <w:jc w:val="left"/>
      </w:pPr>
      <w:r>
        <w:rPr>
          <w:rFonts w:ascii="Times New Roman"/>
          <w:b/>
          <w:i w:val="false"/>
          <w:color w:val="000000"/>
        </w:rPr>
        <w:t xml:space="preserve"> Жергілікті жағдайлар мен ерекшеліктерге байланысты, жеке ауланың ауыл шаруашылығы жануарларын жаю үшін халықтың қажеттіліктерін қанағаттандыру үшін қажетті жер учаскелерінің тізбесі</w:t>
      </w:r>
    </w:p>
    <w:bookmarkEnd w:id="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жер пайдаланушысының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Учаскенің орналасқан жері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кадастрлық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 w:id="75"/>
          <w:p>
            <w:pPr>
              <w:spacing w:after="20"/>
              <w:ind w:left="20"/>
              <w:jc w:val="both"/>
            </w:pPr>
            <w:r>
              <w:rPr>
                <w:rFonts w:ascii="Times New Roman"/>
                <w:b w:val="false"/>
                <w:i w:val="false"/>
                <w:color w:val="000000"/>
                <w:sz w:val="20"/>
              </w:rPr>
              <w:t>
Жалпы алаңы</w:t>
            </w:r>
          </w:p>
          <w:bookmarkEnd w:id="75"/>
          <w:p>
            <w:pPr>
              <w:spacing w:after="20"/>
              <w:ind w:left="20"/>
              <w:jc w:val="both"/>
            </w:pPr>
            <w:r>
              <w:rPr>
                <w:rFonts w:ascii="Times New Roman"/>
                <w:b w:val="false"/>
                <w:i w:val="false"/>
                <w:color w:val="000000"/>
                <w:sz w:val="20"/>
              </w:rPr>
              <w:t>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жайылымдар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Жақсартылғын жайылымдар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Петерфельд ауылдық округі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Кривоозерка ауылын жеке ауласындағы ауыл шаруашылығы жануарларын жаю үшін жайылымдық алқаптармен қамтамасыз ету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Петерфельд ауылдық округі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Кондратовка ауылын жеке ауласындағы ауыл шаруашылығы жануарларын жаю үшін жайылымдық алқаптармен қамтамасыз ету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Петерфельд ауылдық округі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Кондратовка ауылын жеке ауласындағы ауыл шаруашылығы жануарларын жаю үшін жайылымдық алқаптармен қамтамасыз ету</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