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8821e8" w14:textId="48821e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2024-2025 жылдарға арналған Солтүстік Қазақстан облысы Қызылжар ауданы бойынша жайылымдарды геоботаникалық зерттеп-қарау негізінде жайылым айналымдарының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Солтүстік Қазақстан облысы Кызылжар ауданы әкімдігінің 2024 жылғы 5 ақпандағы № 42 қаулысы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"Қазақстан Республикасындағы жергілікті мемлекеттік басқару және өзін-өзі басқару туралы" Заңының 31-бабы 1-тармағы </w:t>
      </w:r>
      <w:r>
        <w:rPr>
          <w:rFonts w:ascii="Times New Roman"/>
          <w:b w:val="false"/>
          <w:i w:val="false"/>
          <w:color w:val="000000"/>
          <w:sz w:val="28"/>
        </w:rPr>
        <w:t>10)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"Жайылымдар туралы" Заңының 9-бабы 1-тармағы </w:t>
      </w:r>
      <w:r>
        <w:rPr>
          <w:rFonts w:ascii="Times New Roman"/>
          <w:b w:val="false"/>
          <w:i w:val="false"/>
          <w:color w:val="000000"/>
          <w:sz w:val="28"/>
        </w:rPr>
        <w:t>10)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Солтүстік Қазақстан облысы Қызылжар ауданының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2024-2025 жылдарға арналған Солтүстік Қазақстан облысы Қызылжар ауданының бойынша жайылымдарды геоботаникалық зерттеп-қарау негізінде жайылым айналымдарының схемалары </w:t>
      </w:r>
      <w:r>
        <w:rPr>
          <w:rFonts w:ascii="Times New Roman"/>
          <w:b w:val="false"/>
          <w:i w:val="false"/>
          <w:color w:val="000000"/>
          <w:sz w:val="28"/>
        </w:rPr>
        <w:t>1, 2, 3, 4, 5, 6, 7, 8, 9, 10, 11, 12, 13, 14, 15, 16, 17, 18, 19 қосымшалараға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Қызылжар ауданы әкімінің жетекшілік ететін орынбасарына жүктелсін.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алғашқы ресми жарияланған күнінен кейін күнтізбелік он күн өткен соң қолданысқа енгізіледі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Қызылжар ауданы әкімінің м.а.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Шақанов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1 қосымша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Архангельск ауылдық округі бойынша жайылымдары геоботаникалық зерттеп-қорғау негізінде жайылым айналымдарының схемасы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2 қосымша</w:t>
            </w:r>
          </w:p>
        </w:tc>
      </w:tr>
    </w:tbl>
    <w:bookmarkStart w:name="z2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Асанов ауылдық округі бойынша жайылымдары геоботаникалық зерттеп-қорғау негізінде жайылым айналымдарының схемасы</w:t>
      </w:r>
    </w:p>
    <w:bookmarkEnd w:id="11"/>
    <w:bookmarkStart w:name="z2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13"/>
    <w:bookmarkStart w:name="z2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4"/>
    <w:bookmarkStart w:name="z2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3 қосымша</w:t>
            </w:r>
          </w:p>
        </w:tc>
      </w:tr>
    </w:tbl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Березов ауылдық округі бойынша жайылымдары геоботаникалық зерттеп-қорғау негізінде жайылым айналымдарының схемасы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21"/>
    <w:bookmarkStart w:name="z3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4 қосымша</w:t>
            </w:r>
          </w:p>
        </w:tc>
      </w:tr>
    </w:tbl>
    <w:bookmarkStart w:name="z4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Бесколь ауылдық округі бойынша жайылымдары геоботаникалық зерттеп-қорғау негізінде жайылым айналымдарының схемасы</w:t>
      </w:r>
    </w:p>
    <w:bookmarkEnd w:id="25"/>
    <w:bookmarkStart w:name="z4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27"/>
    <w:bookmarkStart w:name="z4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28"/>
    <w:bookmarkStart w:name="z5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5 қосымша</w:t>
            </w:r>
          </w:p>
        </w:tc>
      </w:tr>
    </w:tbl>
    <w:bookmarkStart w:name="z5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Бугровое ауылдық округі бойынша жайылымдары геоботаникалық зерттеп-қорғау негізінде жайылым айналымдарының схемасы</w:t>
      </w:r>
    </w:p>
    <w:bookmarkEnd w:id="32"/>
    <w:bookmarkStart w:name="z5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34"/>
    <w:bookmarkStart w:name="z6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35"/>
    <w:bookmarkStart w:name="z6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6 қосымша</w:t>
            </w:r>
          </w:p>
        </w:tc>
      </w:tr>
    </w:tbl>
    <w:bookmarkStart w:name="z6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Вагулино ауылдық округі бойынша жайылымдары геоботаникалық зерттеп-қорғау негізінде жайылым айналымдарының схемасы</w:t>
      </w:r>
    </w:p>
    <w:bookmarkEnd w:id="39"/>
    <w:bookmarkStart w:name="z6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41"/>
    <w:bookmarkStart w:name="z7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42"/>
    <w:bookmarkStart w:name="z7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7 қосымша</w:t>
            </w:r>
          </w:p>
        </w:tc>
      </w:tr>
    </w:tbl>
    <w:bookmarkStart w:name="z7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Виноградов ауылдық округі бойынша жайылымдары геоботаникалық зерттеп-қорғау негізінде жайылым айналымдарының схемасы</w:t>
      </w:r>
    </w:p>
    <w:bookmarkEnd w:id="46"/>
    <w:bookmarkStart w:name="z8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48"/>
    <w:bookmarkStart w:name="z8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49"/>
    <w:bookmarkStart w:name="z8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8 қосымша</w:t>
            </w:r>
          </w:p>
        </w:tc>
      </w:tr>
    </w:tbl>
    <w:bookmarkStart w:name="z9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Куйбышев ауылдық округі бойынша жайылымдары геоботаникалық зерттеп-қорғау негізінде жайылым айналымдарының схемасы</w:t>
      </w:r>
    </w:p>
    <w:bookmarkEnd w:id="53"/>
    <w:bookmarkStart w:name="z9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55"/>
    <w:bookmarkStart w:name="z9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56"/>
    <w:bookmarkStart w:name="z9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9 қосымша</w:t>
            </w:r>
          </w:p>
        </w:tc>
      </w:tr>
    </w:tbl>
    <w:bookmarkStart w:name="z10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Қызылжар ауылдық округі бойынша жайылымдары геоботаникалық зерттеп-қорғау негізінде жайылым айналымдарының схемасы</w:t>
      </w:r>
    </w:p>
    <w:bookmarkEnd w:id="60"/>
    <w:bookmarkStart w:name="z10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62"/>
    <w:bookmarkStart w:name="z10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63"/>
    <w:bookmarkStart w:name="z10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10 қосымша</w:t>
            </w:r>
          </w:p>
        </w:tc>
      </w:tr>
    </w:tbl>
    <w:bookmarkStart w:name="z11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Лесной ауылдық округі бойынша жайылымдары геоботаникалық зерттеп-қорғау негізінде жайылым айналымдарының схемасы</w:t>
      </w:r>
    </w:p>
    <w:bookmarkEnd w:id="67"/>
    <w:bookmarkStart w:name="z11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69"/>
    <w:bookmarkStart w:name="z11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70"/>
    <w:bookmarkStart w:name="z11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11 қосымша</w:t>
            </w:r>
          </w:p>
        </w:tc>
      </w:tr>
    </w:tbl>
    <w:bookmarkStart w:name="z12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Налобино ауылдық округі бойынша жайылымдары геоботаникалық зерттеп-қорғау негізінде жайылым айналымдарының схемасы</w:t>
      </w:r>
    </w:p>
    <w:bookmarkEnd w:id="74"/>
    <w:bookmarkStart w:name="z12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76"/>
    <w:bookmarkStart w:name="z12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77"/>
    <w:bookmarkStart w:name="z12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12 қосымша</w:t>
            </w:r>
          </w:p>
        </w:tc>
      </w:tr>
    </w:tbl>
    <w:bookmarkStart w:name="z13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Новоникольск ауылдық округі бойынша жайылымдары геоботаникалық зерттеп-қорғау негізінде жайылым айналымдарының схемасы</w:t>
      </w:r>
    </w:p>
    <w:bookmarkEnd w:id="81"/>
    <w:bookmarkStart w:name="z13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83"/>
    <w:bookmarkStart w:name="z13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84"/>
    <w:bookmarkStart w:name="z13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13-қосымша</w:t>
            </w:r>
          </w:p>
        </w:tc>
      </w:tr>
    </w:tbl>
    <w:bookmarkStart w:name="z14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Петерфельд ауылдық округі бойынша жайылымдары геоботаникалық зерттеп-қорғау негізінде жайылым айналымдарының схемасы</w:t>
      </w:r>
    </w:p>
    <w:bookmarkEnd w:id="88"/>
    <w:bookmarkStart w:name="z14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90"/>
    <w:bookmarkStart w:name="z14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91"/>
    <w:bookmarkStart w:name="z14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14 қосымша</w:t>
            </w:r>
          </w:p>
        </w:tc>
      </w:tr>
    </w:tbl>
    <w:bookmarkStart w:name="z156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Прибрежный ауылдық округі бойынша жайылымдары геоботаникалық зерттеп-қорғау негізінде жайылым айналымдарының схемасы</w:t>
      </w:r>
    </w:p>
    <w:bookmarkEnd w:id="95"/>
    <w:bookmarkStart w:name="z15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97"/>
    <w:bookmarkStart w:name="z15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98"/>
    <w:bookmarkStart w:name="z16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15 қосымша</w:t>
            </w:r>
          </w:p>
        </w:tc>
      </w:tr>
    </w:tbl>
    <w:bookmarkStart w:name="z167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Рассвет ауылдық округі бойынша жайылымдары геоботаникалық зерттеп-қорғау негізінде жайылым айналымдарының схемасы</w:t>
      </w:r>
    </w:p>
    <w:bookmarkEnd w:id="102"/>
    <w:bookmarkStart w:name="z16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104"/>
    <w:bookmarkStart w:name="z17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05"/>
    <w:bookmarkStart w:name="z17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16 қосымша</w:t>
            </w:r>
          </w:p>
        </w:tc>
      </w:tr>
    </w:tbl>
    <w:bookmarkStart w:name="z178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Рощинск ауылдық округі бойынша жайылымдары геоботаникалық зерттеп-қорғау негізінде жайылым айналымдарының схемасы</w:t>
      </w:r>
    </w:p>
    <w:bookmarkEnd w:id="109"/>
    <w:bookmarkStart w:name="z17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111"/>
    <w:bookmarkStart w:name="z18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12"/>
    <w:bookmarkStart w:name="z18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17 қосымша</w:t>
            </w:r>
          </w:p>
        </w:tc>
      </w:tr>
    </w:tbl>
    <w:bookmarkStart w:name="z189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Светлопольск ауылдық округі бойынша жайылымдары геоботаникалық зерттеп-қорғау негізінде жайылым айналымдарының схемасы</w:t>
      </w:r>
    </w:p>
    <w:bookmarkEnd w:id="116"/>
    <w:bookmarkStart w:name="z19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118"/>
    <w:bookmarkStart w:name="z19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19"/>
    <w:bookmarkStart w:name="z19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18 қосымша</w:t>
            </w:r>
          </w:p>
        </w:tc>
      </w:tr>
    </w:tbl>
    <w:bookmarkStart w:name="z200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Соколов ауылдық округі бойынша жайылымдары геоботаникалық зерттеп-қорғау негізінде жайылым айналымдарының схемасы</w:t>
      </w:r>
    </w:p>
    <w:bookmarkEnd w:id="123"/>
    <w:bookmarkStart w:name="z20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125"/>
    <w:bookmarkStart w:name="z20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26"/>
    <w:bookmarkStart w:name="z20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"05" ақпандағы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қаулысына 19 қосымша</w:t>
            </w:r>
          </w:p>
        </w:tc>
      </w:tr>
    </w:tbl>
    <w:bookmarkStart w:name="z211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Якорь ауылдық округі бойынша жайылымдары геоботаникалық зерттеп-қорғау негізінде жайылым айналымдарының схемасы</w:t>
      </w:r>
    </w:p>
    <w:bookmarkEnd w:id="130"/>
    <w:bookmarkStart w:name="z21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132"/>
    <w:bookmarkStart w:name="z21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33"/>
    <w:bookmarkStart w:name="z21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