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1398" w14:textId="1b01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Первомай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25/10 шешімі. Күші жойылды - Солтүстік Қазақстан облысы Жамбыл ауданы мәслихатының 2025 жылғы 12 мамырдағы № 30/11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Солтүстік Қазақстан облысы Жамбыл ауданы Первомай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31 349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Первомай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 шешіміне 1-қосымша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Первомай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 шешіміне 2-қосымша</w:t>
            </w: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Солтүстік Қазақстан облысы Жамбыл ауданы Первомай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 шешіміне 3-қосымша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Первомай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