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c51b" w14:textId="304c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Мирный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27 желтоқсандағы № 25/8 шешімі. Күші жойылды - Солтүстік Қазақстан облысы Жамбыл ауданы мәслихатының 2025 жылғы 12 мамырдағы № 30/9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Солтүстік Қазақстан облысы Жамбыл ауданы Мирный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23 741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түсімдерден.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бекітіп берілген мемлекеттік мүлікті сатудан түсетін ақшадан;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23 710 мың теңге сомасында субвенция бюджетте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түсімі ескерілсін,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Мирный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 шешіміне 1-қосымша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Мирный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 шешіміне 2-қосымша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Мирный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 шешіміне 3-қосымша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Мирный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