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7eb4" w14:textId="1857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жергілікті бюджеттен қаржыландырылатын ұйымдар жұмыскерлерінің лауазымдық айлықақыларына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6 желтоқсандағы № 23/2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5-тармағы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1, 2, 3 және 4 қосымшаларына сәйкес Солтүстік Қазақстан облысы Жамбыл ауданының жергілікті атқарушы органы айқындаған тәртіппен және шарттарда жергілікті бюджеттен қаржыландырылатын ұйымдар жұмыскерлерінің лауазымдық айлықақыларына ынталандыру үстемеақылары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 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"Сафуан Шаймерденов атындағы Жамбыл ауданының орталықтандырылған кітапхана жүйесі" коммуналдық мемлекеттік мекемесі жұмыскерлерінің лауазымдық айлықақыларына ынталандыру үстемеақылары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айлықақыға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орын 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машинисі (кочегар)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 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 (C-2, C-3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 2-қосымша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"Солтүстік Қазақстан облысы Жамбыл ауданы әкімдігінің ішкі саясат, мәдениет және тілдерді дамыту бөлімі" коммуналдық мемлекеттік мекемесінің "Жастар ресурстық орталығы" коммуналдық мемлекеттік мекемесі жұмыскерлерінің лауазымдық айлықақыларына ынталандыру үстемеақылар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айлықақыға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есепші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кеңесші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әдіскер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меңгерушісі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 3-қосымша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"Солтүстік Қазақстан облысы Жамбыл аудан әкімдігінің ішкі саясат, мәдениет және тілдерді дамыту бөлімі" коммуналдық мемлекеттік мекемесінің "Мәдениет үйі" шұғыл басқару құқығындағы коммуналдық мемлекеттік қазыналық кәсіпорнының жұмыскерлерінің лауазымдық айлықақыларына ынталандыру үстемеақылар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айлықақыға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 (C-2, C-3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 (C-2, C-3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Көркемдеуші (C-2, C-3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басшысы 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орын 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Солтүстік Қазақстан облысы Жамбыл ауданы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келесі ұйымдардың D, С-2, С-3 блогына (қосалқы персонал) жататын жұмыскерлердің және жұмысшылардың (біліктілік разряды) лауазымдық айлықақыларына ынталандыру үстемеақылар: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"Солтүстік Қазақстан облысы Жамбыл ауданы мәслихатының аппараты"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"Солтүстік Қазақстан облысы Жамбыл ауданы әкімінің аппараты"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"Солтүстік Қазақстан облысы Жамбыл ауданы әкімдігінің экономика және қаржы бөлімі"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Жамбыл ауданы әкімдігінің сәулет, құрылыс, тұрғын үй-коммуналдық шаруашылығы, жолаушылар көлігі және автомобиль жолдары бөлімі"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"Солтүстік Қазақстан облысы Жамбыл ауданы әкімдігінің жұмыспен қамту және әлеуметтік бағдарламалар бөлімі"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"Солтүстік Қазақстан облысы Жамбыл ауданы әкімдігінің ішкі саясат, мәдениет және тілдерді дамыту бөлімі"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"Солтүстік Қазақстан облысы Жамбыл ауданы әкімдігінің дене шынықтыру және спорт бөлімі"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"Солтүстік Қазақстан облысы Жамбыл ауданы әкімдігінің ауыл шаруашылық, кәсіпкерлік және ветеринария бөлімі" коммуналдық мемлекеттік мекемесі;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"Солтүстік Қазақстан облысы Жамбыл ауданы әкімдігінің жер қатынастары бөлімі" коммуналдық мемлекеттік мекемесі;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айлықақыға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жөніндегі редактор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хатшысы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орын 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машиналары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(бағдарламалар)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машинисі (кочегар)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