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170b" w14:textId="f751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коммуналдық қалдықтардың түзілу және жинақталу нормаларын, халық үшін қатты тұрмыстық қалдықтарды жинауға, тасымалдауға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16 сәуірдегі № 17/2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Солтүстік Қазақстан облысы Жамбыл ауданы мәслихатының 25.12.2024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үшін қатты тұрмыстық қалдықтарды жинауға, тасымалдауға, сұрыптауға және көмуге арналған тарифті есептеу әдістемесін бекіту туралы" Қазақстан Республикасы Экология, геология және табиғи ресурстар министрінің 2021 жылғы 14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Жамбыл ауданы бойынша халық үшін қатты тұрмыстық қалдықтарды жинауға, тасымалдауға, сұрыптауға және көмуге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жинақтаудың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саудасы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халық үшін қатты тұрмыстық қалдықтарды жинау, тасымалдау және көму тарифтері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25.12.2024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(теңгенің 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