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667e" w14:textId="ccf6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Заречный ауылдық округінің 2025-2027 жылдарға арналған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2024 жылғы 27 желтоқсандағы № 23/367 шешімі. Күші жойылды – Солтүстік Қазақстан облысы Есіл ауданы мәслихатының 2025 жылғы 8 мамырдағы № 27/421 шешімімен</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9-1-бабына</w:t>
      </w:r>
      <w:r>
        <w:rPr>
          <w:rFonts w:ascii="Times New Roman"/>
          <w:b w:val="false"/>
          <w:i w:val="false"/>
          <w:color w:val="000000"/>
          <w:sz w:val="28"/>
        </w:rPr>
        <w:t xml:space="preserve">,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 бабы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Есіл ауданы Заречный ауылдық округінің 2025-2027 жылдарға арналған бюджеті сәйкесінше 1, 2, 3 - қосымшаларға сәйкес, соның ішінде 2025 жылға келесі көлемдерде бекітілсін: </w:t>
      </w:r>
    </w:p>
    <w:bookmarkEnd w:id="2"/>
    <w:bookmarkStart w:name="z7" w:id="3"/>
    <w:p>
      <w:pPr>
        <w:spacing w:after="0"/>
        <w:ind w:left="0"/>
        <w:jc w:val="both"/>
      </w:pPr>
      <w:r>
        <w:rPr>
          <w:rFonts w:ascii="Times New Roman"/>
          <w:b w:val="false"/>
          <w:i w:val="false"/>
          <w:color w:val="000000"/>
          <w:sz w:val="28"/>
        </w:rPr>
        <w:t>
      1) кірістер - 52 970 мың теңге:</w:t>
      </w:r>
    </w:p>
    <w:bookmarkEnd w:id="3"/>
    <w:bookmarkStart w:name="z9" w:id="4"/>
    <w:p>
      <w:pPr>
        <w:spacing w:after="0"/>
        <w:ind w:left="0"/>
        <w:jc w:val="both"/>
      </w:pPr>
      <w:r>
        <w:rPr>
          <w:rFonts w:ascii="Times New Roman"/>
          <w:b w:val="false"/>
          <w:i w:val="false"/>
          <w:color w:val="000000"/>
          <w:sz w:val="28"/>
        </w:rPr>
        <w:t>
      салықтық түсімдер - 13 919 мың теңге;</w:t>
      </w:r>
    </w:p>
    <w:bookmarkEnd w:id="4"/>
    <w:bookmarkStart w:name="z10" w:id="5"/>
    <w:p>
      <w:pPr>
        <w:spacing w:after="0"/>
        <w:ind w:left="0"/>
        <w:jc w:val="both"/>
      </w:pPr>
      <w:r>
        <w:rPr>
          <w:rFonts w:ascii="Times New Roman"/>
          <w:b w:val="false"/>
          <w:i w:val="false"/>
          <w:color w:val="000000"/>
          <w:sz w:val="28"/>
        </w:rPr>
        <w:t>
      салықтық емес түсімдер - 32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- 861 мың теңге;</w:t>
      </w:r>
    </w:p>
    <w:bookmarkEnd w:id="6"/>
    <w:bookmarkStart w:name="z12" w:id="7"/>
    <w:p>
      <w:pPr>
        <w:spacing w:after="0"/>
        <w:ind w:left="0"/>
        <w:jc w:val="both"/>
      </w:pPr>
      <w:r>
        <w:rPr>
          <w:rFonts w:ascii="Times New Roman"/>
          <w:b w:val="false"/>
          <w:i w:val="false"/>
          <w:color w:val="000000"/>
          <w:sz w:val="28"/>
        </w:rPr>
        <w:t>
      трансферттер түсімі - 38 158 мың теңге;</w:t>
      </w:r>
    </w:p>
    <w:bookmarkEnd w:id="7"/>
    <w:bookmarkStart w:name="z13" w:id="8"/>
    <w:p>
      <w:pPr>
        <w:spacing w:after="0"/>
        <w:ind w:left="0"/>
        <w:jc w:val="both"/>
      </w:pPr>
      <w:r>
        <w:rPr>
          <w:rFonts w:ascii="Times New Roman"/>
          <w:b w:val="false"/>
          <w:i w:val="false"/>
          <w:color w:val="000000"/>
          <w:sz w:val="28"/>
        </w:rPr>
        <w:t>
      2) шығындар - 53 563,2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- 593,2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- 593,2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- 593,2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04.03.2025 </w:t>
      </w:r>
      <w:r>
        <w:rPr>
          <w:rFonts w:ascii="Times New Roman"/>
          <w:b w:val="false"/>
          <w:i w:val="false"/>
          <w:color w:val="000000"/>
          <w:sz w:val="28"/>
        </w:rPr>
        <w:t>№ 24/385</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Заречный ауылдық округі бюджетінің шығыстарында 2025 қаржы жылының басында қалыптасқан бюджет қаражатының бос қалдықтары есебінен 2024 қаржы жылында облыстық бюджеттен 1,1 мың теңге сомасында және аудандық бюджеттен 0,3 мың теңге сомасында бөлінген пайдаланылмаған нысаналы трансферттерді қайтару 4-қосымшаға сәйкес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Есіл ауданы мәслихатының 04.03.2025 </w:t>
      </w:r>
      <w:r>
        <w:rPr>
          <w:rFonts w:ascii="Times New Roman"/>
          <w:b w:val="false"/>
          <w:i w:val="false"/>
          <w:color w:val="000000"/>
          <w:sz w:val="28"/>
        </w:rPr>
        <w:t>№ 24/385</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Заречный ауылдық округінің бюджетінде 2025 қаржы жылының басындағы жағдай бойынша қалыптасқан бос қалдықтар есебінен 4-қосымшаға сәйкес шығыстар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Солтүстік Қазақстан облысы Есіл ауданы мәслихатының 04.03.2025 </w:t>
      </w:r>
      <w:r>
        <w:rPr>
          <w:rFonts w:ascii="Times New Roman"/>
          <w:b w:val="false"/>
          <w:i w:val="false"/>
          <w:color w:val="000000"/>
          <w:sz w:val="28"/>
        </w:rPr>
        <w:t>№ 24/385</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2. Заречный ауылдық округінің 2025 жылға арналған бюджетінің кірістері Қазақстан Республикасының Бюджет кодексінің 52-1-бабына сәйкес қалыптастырылатыны белгіленсін. </w:t>
      </w:r>
    </w:p>
    <w:bookmarkEnd w:id="19"/>
    <w:bookmarkStart w:name="z25" w:id="20"/>
    <w:p>
      <w:pPr>
        <w:spacing w:after="0"/>
        <w:ind w:left="0"/>
        <w:jc w:val="both"/>
      </w:pPr>
      <w:r>
        <w:rPr>
          <w:rFonts w:ascii="Times New Roman"/>
          <w:b w:val="false"/>
          <w:i w:val="false"/>
          <w:color w:val="000000"/>
          <w:sz w:val="28"/>
        </w:rPr>
        <w:t xml:space="preserve">
      3. 2025 жылға аудандық бюджеттен ауылдық округтердің бюджеттеріне берілетін трансферттердің (субвенциялардың) көлемі 25 786 мың теңге сомасында көзделсін. </w:t>
      </w:r>
    </w:p>
    <w:bookmarkEnd w:id="20"/>
    <w:bookmarkStart w:name="z26" w:id="21"/>
    <w:p>
      <w:pPr>
        <w:spacing w:after="0"/>
        <w:ind w:left="0"/>
        <w:jc w:val="both"/>
      </w:pPr>
      <w:r>
        <w:rPr>
          <w:rFonts w:ascii="Times New Roman"/>
          <w:b w:val="false"/>
          <w:i w:val="false"/>
          <w:color w:val="000000"/>
          <w:sz w:val="28"/>
        </w:rPr>
        <w:t>
      4. Солтүстік Қазақстан облысы Есіл ауданы Заречный ауылдық округінің бюджетінде республикалық бюджеттен бөлінген ағымдағы нысаналы трансферттердің көлемі қарастырылсын, соның ішінде:</w:t>
      </w:r>
    </w:p>
    <w:bookmarkEnd w:id="21"/>
    <w:bookmarkStart w:name="z27" w:id="22"/>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w:t>
      </w:r>
    </w:p>
    <w:bookmarkEnd w:id="22"/>
    <w:bookmarkStart w:name="z28" w:id="23"/>
    <w:p>
      <w:pPr>
        <w:spacing w:after="0"/>
        <w:ind w:left="0"/>
        <w:jc w:val="both"/>
      </w:pPr>
      <w:r>
        <w:rPr>
          <w:rFonts w:ascii="Times New Roman"/>
          <w:b w:val="false"/>
          <w:i w:val="false"/>
          <w:color w:val="000000"/>
          <w:sz w:val="28"/>
        </w:rPr>
        <w:t>
      Аталған нысаналы трансферттерді республикалық бюджеттен бөлу "Солтүстік Қазақстан облысы Есіл ауданының Заречный ауылдық округінің 2025-2027 жылдарға арналған бюджетін бекіту туралы" Есіл ауданы мәслихатының шешімін іске асыру туралы" Солтүстік Қазақстан облысы Есіл ауданы Заречный ауылдық округі әкімінің шешімімен айқындалады.</w:t>
      </w:r>
    </w:p>
    <w:bookmarkEnd w:id="23"/>
    <w:bookmarkStart w:name="z29" w:id="24"/>
    <w:p>
      <w:pPr>
        <w:spacing w:after="0"/>
        <w:ind w:left="0"/>
        <w:jc w:val="both"/>
      </w:pPr>
      <w:r>
        <w:rPr>
          <w:rFonts w:ascii="Times New Roman"/>
          <w:b w:val="false"/>
          <w:i w:val="false"/>
          <w:color w:val="000000"/>
          <w:sz w:val="28"/>
        </w:rPr>
        <w:t>
      5. Солтүстік Қазақстан облысы Есіл ауданы Заречный ауылдық округінің бюджетінде аудандық бюджеттен бөлінген ағымдағы нысаналы трансферттердің көлемі көзделсін оның ішінде:</w:t>
      </w:r>
    </w:p>
    <w:bookmarkEnd w:id="24"/>
    <w:bookmarkStart w:name="z31" w:id="25"/>
    <w:p>
      <w:pPr>
        <w:spacing w:after="0"/>
        <w:ind w:left="0"/>
        <w:jc w:val="both"/>
      </w:pPr>
      <w:r>
        <w:rPr>
          <w:rFonts w:ascii="Times New Roman"/>
          <w:b w:val="false"/>
          <w:i w:val="false"/>
          <w:color w:val="000000"/>
          <w:sz w:val="28"/>
        </w:rPr>
        <w:t xml:space="preserve">
      еңбекақы төлеу қорына; </w:t>
      </w:r>
    </w:p>
    <w:bookmarkEnd w:id="25"/>
    <w:bookmarkStart w:name="z32" w:id="26"/>
    <w:p>
      <w:pPr>
        <w:spacing w:after="0"/>
        <w:ind w:left="0"/>
        <w:jc w:val="both"/>
      </w:pPr>
      <w:r>
        <w:rPr>
          <w:rFonts w:ascii="Times New Roman"/>
          <w:b w:val="false"/>
          <w:i w:val="false"/>
          <w:color w:val="000000"/>
          <w:sz w:val="28"/>
        </w:rPr>
        <w:t>
      Чириковка ауылында балалар ойын алаңын жайластыруға;</w:t>
      </w:r>
    </w:p>
    <w:bookmarkEnd w:id="26"/>
    <w:bookmarkStart w:name="z33" w:id="27"/>
    <w:p>
      <w:pPr>
        <w:spacing w:after="0"/>
        <w:ind w:left="0"/>
        <w:jc w:val="both"/>
      </w:pPr>
      <w:r>
        <w:rPr>
          <w:rFonts w:ascii="Times New Roman"/>
          <w:b w:val="false"/>
          <w:i w:val="false"/>
          <w:color w:val="000000"/>
          <w:sz w:val="28"/>
        </w:rPr>
        <w:t>
      елді мекендерді абаттандыру мен көгалдандыруға;</w:t>
      </w:r>
    </w:p>
    <w:bookmarkEnd w:id="27"/>
    <w:p>
      <w:pPr>
        <w:spacing w:after="0"/>
        <w:ind w:left="0"/>
        <w:jc w:val="both"/>
      </w:pPr>
      <w:r>
        <w:rPr>
          <w:rFonts w:ascii="Times New Roman"/>
          <w:b w:val="false"/>
          <w:i w:val="false"/>
          <w:color w:val="000000"/>
          <w:sz w:val="28"/>
        </w:rPr>
        <w:t>
      елді мекендердегі көшелерді жарықтандыруға;</w:t>
      </w:r>
    </w:p>
    <w:p>
      <w:pPr>
        <w:spacing w:after="0"/>
        <w:ind w:left="0"/>
        <w:jc w:val="both"/>
      </w:pPr>
      <w:r>
        <w:rPr>
          <w:rFonts w:ascii="Times New Roman"/>
          <w:b w:val="false"/>
          <w:i w:val="false"/>
          <w:color w:val="000000"/>
          <w:sz w:val="28"/>
        </w:rPr>
        <w:t>
      ағымдағы шығындарға.</w:t>
      </w:r>
    </w:p>
    <w:p>
      <w:pPr>
        <w:spacing w:after="0"/>
        <w:ind w:left="0"/>
        <w:jc w:val="both"/>
      </w:pPr>
      <w:r>
        <w:rPr>
          <w:rFonts w:ascii="Times New Roman"/>
          <w:b w:val="false"/>
          <w:i w:val="false"/>
          <w:color w:val="000000"/>
          <w:sz w:val="28"/>
        </w:rPr>
        <w:t>
      Аталған нысаналы трансферттерді аудандық бюджеттен бөлу "Солтүстік Қазақстан облысы Есіл ауданының Заречный ауылдық округінің 2025-2027 жылдарға арналған бюджетін бекіту туралы" Есіл ауданы мәслихатының шешімін іске асыру туралы" Солтүстік Қазақстан облысы Есіл ауданы Заречный ауылдық округі әкімінің шешімімен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Есіл ауданы мәслихатының 04.03.2025 </w:t>
      </w:r>
      <w:r>
        <w:rPr>
          <w:rFonts w:ascii="Times New Roman"/>
          <w:b w:val="false"/>
          <w:i w:val="false"/>
          <w:color w:val="000000"/>
          <w:sz w:val="28"/>
        </w:rPr>
        <w:t>№ 24/385</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xml:space="preserve">
      6. Осы шешім 2025 жылғы 1 қаңтардан бастап қолданысқа енгізіледі. </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1" w:id="29"/>
    <w:p>
      <w:pPr>
        <w:spacing w:after="0"/>
        <w:ind w:left="0"/>
        <w:jc w:val="left"/>
      </w:pPr>
      <w:r>
        <w:rPr>
          <w:rFonts w:ascii="Times New Roman"/>
          <w:b/>
          <w:i w:val="false"/>
          <w:color w:val="000000"/>
        </w:rPr>
        <w:t xml:space="preserve"> Солтүстік Қазақстан облысы Есіл ауданы Заречный ауылдық округінің 2025 жылға арналған бюджеті</w:t>
      </w:r>
    </w:p>
    <w:bookmarkEnd w:id="2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04.03.2025 </w:t>
      </w:r>
      <w:r>
        <w:rPr>
          <w:rFonts w:ascii="Times New Roman"/>
          <w:b w:val="false"/>
          <w:i w:val="false"/>
          <w:color w:val="ff0000"/>
          <w:sz w:val="28"/>
        </w:rPr>
        <w:t>№ 24/385</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бюджеттік трансферттер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мақсатты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0" w:id="30"/>
    <w:p>
      <w:pPr>
        <w:spacing w:after="0"/>
        <w:ind w:left="0"/>
        <w:jc w:val="left"/>
      </w:pPr>
      <w:r>
        <w:rPr>
          <w:rFonts w:ascii="Times New Roman"/>
          <w:b/>
          <w:i w:val="false"/>
          <w:color w:val="000000"/>
        </w:rPr>
        <w:t xml:space="preserve"> Солтүстік Қазақстан облысы Есіл ауданы Заречный ауылдық округінің 2026 жылға арналған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1"/>
          <w:p>
            <w:pPr>
              <w:spacing w:after="20"/>
              <w:ind w:left="20"/>
              <w:jc w:val="both"/>
            </w:pPr>
            <w:r>
              <w:rPr>
                <w:rFonts w:ascii="Times New Roman"/>
                <w:b w:val="false"/>
                <w:i w:val="false"/>
                <w:color w:val="000000"/>
                <w:sz w:val="20"/>
              </w:rPr>
              <w:t xml:space="preserve">
Сомасы </w:t>
            </w:r>
          </w:p>
          <w:bookmarkEnd w:id="3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бюджеттік трансферттер (облыстық маңызы бар қалалар)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2"/>
          <w:p>
            <w:pPr>
              <w:spacing w:after="20"/>
              <w:ind w:left="20"/>
              <w:jc w:val="both"/>
            </w:pPr>
            <w:r>
              <w:rPr>
                <w:rFonts w:ascii="Times New Roman"/>
                <w:b w:val="false"/>
                <w:i w:val="false"/>
                <w:color w:val="000000"/>
                <w:sz w:val="20"/>
              </w:rPr>
              <w:t>
Сомасы</w:t>
            </w:r>
          </w:p>
          <w:bookmarkEnd w:id="3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3"/>
          <w:p>
            <w:pPr>
              <w:spacing w:after="20"/>
              <w:ind w:left="20"/>
              <w:jc w:val="both"/>
            </w:pPr>
            <w:r>
              <w:rPr>
                <w:rFonts w:ascii="Times New Roman"/>
                <w:b w:val="false"/>
                <w:i w:val="false"/>
                <w:color w:val="000000"/>
                <w:sz w:val="20"/>
              </w:rPr>
              <w:t>
Сомасы</w:t>
            </w:r>
          </w:p>
          <w:bookmarkEnd w:id="3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9" w:id="34"/>
    <w:p>
      <w:pPr>
        <w:spacing w:after="0"/>
        <w:ind w:left="0"/>
        <w:jc w:val="left"/>
      </w:pPr>
      <w:r>
        <w:rPr>
          <w:rFonts w:ascii="Times New Roman"/>
          <w:b/>
          <w:i w:val="false"/>
          <w:color w:val="000000"/>
        </w:rPr>
        <w:t xml:space="preserve"> Солтүстік Қазақстан облысы Есіл ауданы Заречный ауылдық округінің 2027 жылға арналған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5"/>
          <w:p>
            <w:pPr>
              <w:spacing w:after="20"/>
              <w:ind w:left="20"/>
              <w:jc w:val="both"/>
            </w:pPr>
            <w:r>
              <w:rPr>
                <w:rFonts w:ascii="Times New Roman"/>
                <w:b w:val="false"/>
                <w:i w:val="false"/>
                <w:color w:val="000000"/>
                <w:sz w:val="20"/>
              </w:rPr>
              <w:t xml:space="preserve">
Сомасы </w:t>
            </w:r>
          </w:p>
          <w:bookmarkEnd w:id="3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бюджеттік трансферттер (облыстық маңызы бар қалалар)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6"/>
          <w:p>
            <w:pPr>
              <w:spacing w:after="20"/>
              <w:ind w:left="20"/>
              <w:jc w:val="both"/>
            </w:pPr>
            <w:r>
              <w:rPr>
                <w:rFonts w:ascii="Times New Roman"/>
                <w:b w:val="false"/>
                <w:i w:val="false"/>
                <w:color w:val="000000"/>
                <w:sz w:val="20"/>
              </w:rPr>
              <w:t>
Сомасы</w:t>
            </w:r>
          </w:p>
          <w:bookmarkEnd w:id="3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7"/>
          <w:p>
            <w:pPr>
              <w:spacing w:after="20"/>
              <w:ind w:left="20"/>
              <w:jc w:val="both"/>
            </w:pPr>
            <w:r>
              <w:rPr>
                <w:rFonts w:ascii="Times New Roman"/>
                <w:b w:val="false"/>
                <w:i w:val="false"/>
                <w:color w:val="000000"/>
                <w:sz w:val="20"/>
              </w:rPr>
              <w:t>
Сомасы</w:t>
            </w:r>
          </w:p>
          <w:bookmarkEnd w:id="3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3" w:id="38"/>
    <w:p>
      <w:pPr>
        <w:spacing w:after="0"/>
        <w:ind w:left="0"/>
        <w:jc w:val="left"/>
      </w:pPr>
      <w:r>
        <w:rPr>
          <w:rFonts w:ascii="Times New Roman"/>
          <w:b/>
          <w:i w:val="false"/>
          <w:color w:val="000000"/>
        </w:rPr>
        <w:t xml:space="preserve"> 2025 қаржы жылының басында болған бюджет қаражатының бос қалдықтарын бағыттау, аудандық бюджеттен бөлінген, пайдаланылмаған (толық пайдаланылмаған) нысаналы трансферттерді қайтару.</w:t>
      </w:r>
    </w:p>
    <w:bookmarkEnd w:id="38"/>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Есіл ауданы мәслихатының 04.03.2025 </w:t>
      </w:r>
      <w:r>
        <w:rPr>
          <w:rFonts w:ascii="Times New Roman"/>
          <w:b w:val="false"/>
          <w:i w:val="false"/>
          <w:color w:val="ff0000"/>
          <w:sz w:val="28"/>
        </w:rPr>
        <w:t>№ 24/385</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Сомасы</w:t>
            </w:r>
          </w:p>
          <w:bookmarkEnd w:id="3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мақсатты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