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6b6a" w14:textId="2c06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Бесқұдық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23/363 шешімі. Күші жойылды – Солтүстік Қазақстан облысы Есіл ауданы мәслихатының 2025 жылғы 8 мамырдағы № 27/417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Бесқұдық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- 32 332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- 7 183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-1 456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- 23 693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- 32 501,1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- 169,1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- 169,1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Бесқұдық ауылдық округінің 2025 жылға арналған бюджетінде қаржы жылының басында қалыптасқан бюджет қаражатының бос қалдықтары есебінен аудандық бюджеттен 2024 қаржы жылында 0,1 мың теңге сомасында бөлінген пайдаланылмаған нысаналы трансферттерді қайтару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Бесқұдық ауылдық округінің бюджетінде қаржы жылының басындағы жағдай бойынша қалыптасқан бос қалдықтар есебінен шығыстар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Бесқұдық ауылдық округінің 2025 жылға арналған бюджетінің кірістері Қазақстан Республикасының Бюджет кодексінің 52-1-бабына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округтердің бюджеттеріне берілетін трансферттердің (субвенциялардың) көлемі 21 631 мың теңге сомасында қөзделсін.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Бесқұдық ауылдық округінің 2025 жылға арналған бюджетіне республикалық бюджеттен берілетін ағымдағы нысаналы трансферттердің көлемдері қарастырылсын,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 Бесқұдық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Бесқұдық ауылдық округі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Бесқұдық ауылдық округінің 2025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шығыстарға.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Бесқұдық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Бесқұдық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2025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әкімінің аппараты, ауыл, кент,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әкімінің аппараты, ауыл, кент,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"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Функционалдық </w:t>
                  </w:r>
                </w:p>
                <w:bookmarkEnd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топ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бағдарламалардың әкімшісі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Бағдарлама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" w:id="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</w:t>
                  </w:r>
                </w:p>
                <w:bookmarkEnd w:id="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 Шығындар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32 132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Жалпы сипаттағы мемлекеттік қызметтер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29 476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кент, ауылдық округ әкімінің аппараты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29 476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қала, ауыл, кент ауылдық округ әкімнің қызметін қамтамасыз ету жөніндегі қызметтер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29 476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Тұрғын үй- коммуналдық шаруашылық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2 656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Аудандық маңызы бар қала әкімінің аппараты, ауыл, кент, ауылдық округ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2 656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мекендердегі көшелерді жарықтандыру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1 640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Елді мекендерді абаттандыру және көгаландыру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3) Таза бюджеттік кредиттеу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кредиттер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Бюджеттік кредиттерді өтеу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4) Қаржы активтерімен операциялар бойынша сальдо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Қаржы активтерін сатып алу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Мемлекет қаржы активтерін сатудан түсетін түсімдер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5) Бюджет тапшылығы (профицит)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6) Бюджет тапшылығын қаржыландыру (Профицитті пайдалану)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Қарыздардың түсуі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Қарыздарды өтеу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Санаты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Сыныбы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Кіші сыныбы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1" w:id="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</w:t>
                  </w:r>
                </w:p>
                <w:bookmarkEnd w:id="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(мың теңге)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 қаражатының пайдаланатын қалдықтары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 қаражатының қалдықтары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 қаражатының бос қалдықтары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2027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әкімінің аппараты, ауыл, кент, ауылдық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бағыттау, нысаналы трансферттерді қайтару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