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8e6b" w14:textId="1b38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25 қарашадағы № 22/334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Николаевка ауылдық округінің 2024-2026 жылдарға арналған бюджетін бекіту туралы" Солтүстік Қазақстан облысы Есіл ауданы мәслихатының 2023 жылғы 27 желтоқсандағы № 11/175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Николаевка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- 68 952,9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- 8 044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- 3 535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- 57 373,9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- 70 900,2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- 1 947,3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- 1 947,3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- 1 947,3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Николаевка ауылдық округінің 2024 жылға арналған бюджетінде аудандық бюджеттен бөлінген ағымдағы нысаналы трансферттердің көлемі көзделсін: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ауылындағы су құбырының сыртқы желілерін ағымдағы жөндеуге;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киімдер сатып алуға.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нысаналы трансферттерді бөлу "Солтүстік Қазақстан облысы Есіл ауданы Николаевка ауылдық округінің 2024-2026 жылдарға арналған бюджетін бекіту туралы" Есіл ауданы мәслихатының шешімін іске асыру туралы" Солтүстік Қазақстан облысы Есіл ауданы Николаевка ауылдық округі әкімінің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22/334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Николаевка ауылдық округінің 2024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орталығын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пайдаланылмайтын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