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c990" w14:textId="b48c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Спасовка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27 тамыздағы № 19/295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Спасовка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Спасовка ауылдық округінің 2024-2026 жылдарға арналған бюджеті сәйкесінше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- 40 250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- 2 927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- 0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- 37 323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- 40 922,5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- 742,5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- 742,5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- 742,5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ауданының мәслихатның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19/295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Спасовка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үшінтү 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Тапшылықорнын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