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8855" w14:textId="9fe8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9 ақпандағы № 13/196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Есіл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Есіл ауданы бойынша халық үшін қатты тұрмыстық қалдықтарды жинауға,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Солтүстік-Қазақстан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13/196 шешіміне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объентілер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жігн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сыпырысындысы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тұрмсыстық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13/196 шешіміне 2-қосымша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халық үшін қатты тұрмыстық қалдықтарды жинауға, тасымалдауға, сұрыптауға және көмуге арналған тарифтер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24.12.2024 </w:t>
      </w:r>
      <w:r>
        <w:rPr>
          <w:rFonts w:ascii="Times New Roman"/>
          <w:b w:val="false"/>
          <w:i w:val="false"/>
          <w:color w:val="ff0000"/>
          <w:sz w:val="28"/>
        </w:rPr>
        <w:t>№ 23/353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