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80dc" w14:textId="8a58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Новоселов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25-10 шешімі. Күші жойылды - Солтүстік Қазақстан облысы Ғабит Мүсірепов атындағы ауданы мәслихатының 2025 жылғы 8 мамырдағы № 29-10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Новоселов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44 323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5 421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Новоселов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Новоселов ауылдық округінің бюджетіне берілетін субвенциялар көлемі 9 426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25-10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Новоселов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25-10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Новоселов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25-10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Новоселов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