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4a4f0" w14:textId="c54a4f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бойынша 2024-2028 жылдарға арналған жайылымдарды геоботаникалық зерттеу негізінде ұсынылатын жайылым айналымының схемасын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әкімдігінің 2024 жылғы 12 желтоқсандағы № 318 қаулысы</w:t>
      </w:r>
    </w:p>
    <w:p>
      <w:pPr>
        <w:spacing w:after="0"/>
        <w:ind w:left="0"/>
        <w:jc w:val="both"/>
      </w:pPr>
      <w:bookmarkStart w:name="z4" w:id="0"/>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31-бабы 1-тармағының </w:t>
      </w:r>
      <w:r>
        <w:rPr>
          <w:rFonts w:ascii="Times New Roman"/>
          <w:b w:val="false"/>
          <w:i w:val="false"/>
          <w:color w:val="000000"/>
          <w:sz w:val="28"/>
        </w:rPr>
        <w:t>10) тармақшасына</w:t>
      </w:r>
      <w:r>
        <w:rPr>
          <w:rFonts w:ascii="Times New Roman"/>
          <w:b w:val="false"/>
          <w:i w:val="false"/>
          <w:color w:val="000000"/>
          <w:sz w:val="28"/>
        </w:rPr>
        <w:t xml:space="preserve">, Қазақстан Республикасының "Жайылымдар туралы" Заңының 9-бабы 1-тармағының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Солтүстік Қазақстан облысы Ғабит Мүсірепов атындағы аудан әкімдігі ҚАУЛЫ ЕТЕДІ:</w:t>
      </w:r>
    </w:p>
    <w:bookmarkEnd w:id="0"/>
    <w:bookmarkStart w:name="z5" w:id="1"/>
    <w:p>
      <w:pPr>
        <w:spacing w:after="0"/>
        <w:ind w:left="0"/>
        <w:jc w:val="both"/>
      </w:pPr>
      <w:r>
        <w:rPr>
          <w:rFonts w:ascii="Times New Roman"/>
          <w:b w:val="false"/>
          <w:i w:val="false"/>
          <w:color w:val="000000"/>
          <w:sz w:val="28"/>
        </w:rPr>
        <w:t xml:space="preserve">
      1. 2024-2028 жылдарға арналған Солтүстік Қазақстан облысы Ғабит Мүсірепов атындағы аудан бойынша жайылымдарды геоботаникалық зерттеу негізінде ұсынылатын жайылым айналымының схемалары осы қаулының </w:t>
      </w:r>
      <w:r>
        <w:rPr>
          <w:rFonts w:ascii="Times New Roman"/>
          <w:b w:val="false"/>
          <w:i w:val="false"/>
          <w:color w:val="000000"/>
          <w:sz w:val="28"/>
        </w:rPr>
        <w:t>1, 2, 3, 4, 5, 6, 7, 8, 9, 10, 11, 12, 13, 14, 15, 16, 17 қосымшаларына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жер қатынастары бөлімі"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қаулы ресми жарияланғаннан кейін Солтүстік Қазақстан облысы Ғабит Мүсірепов атындағы аудан әкімдігінің интернет-ресурсында орналастыруды қамтамсыз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жетекшілік ететін Солтүстік Қазақстан облысы Ғабит Мүсірепов атындағы аудан әкімінің орынбасарына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Ғабит Мүсірепов атындағы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12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bookmarkStart w:name="z18" w:id="7"/>
    <w:p>
      <w:pPr>
        <w:spacing w:after="0"/>
        <w:ind w:left="0"/>
        <w:jc w:val="left"/>
      </w:pPr>
      <w:r>
        <w:rPr>
          <w:rFonts w:ascii="Times New Roman"/>
          <w:b/>
          <w:i w:val="false"/>
          <w:color w:val="000000"/>
        </w:rPr>
        <w:t xml:space="preserve"> </w:t>
      </w:r>
      <w:r>
        <w:rPr>
          <w:rFonts w:ascii="Times New Roman"/>
          <w:b/>
          <w:i w:val="false"/>
          <w:color w:val="000000"/>
        </w:rPr>
        <w:t>Червонный ауылдық округі бойынша геоботаникалық зерттеу негізінде жайылым айналымының ұсынылған схемасы</w:t>
      </w:r>
    </w:p>
    <w:bookmarkEnd w:id="7"/>
    <w:p>
      <w:pPr>
        <w:spacing w:after="0"/>
        <w:ind w:left="0"/>
        <w:jc w:val="both"/>
      </w:pPr>
      <w:r>
        <w:rPr>
          <w:rFonts w:ascii="Times New Roman"/>
          <w:b w:val="false"/>
          <w:i w:val="false"/>
          <w:color w:val="ff0000"/>
          <w:sz w:val="28"/>
        </w:rPr>
        <w:t xml:space="preserve">
      Ескерту. 1-қосымша жаңа редакцияда - Солтүстік Қазақстан облысы Ғабит Мүсірепов атындағы ауданы әкімдігінің 26.06.2025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p>
    <w:p>
      <w:pPr>
        <w:spacing w:after="0"/>
        <w:ind w:left="0"/>
        <w:jc w:val="left"/>
      </w:pPr>
      <w:r>
        <w:br/>
      </w:r>
    </w:p>
    <w:p>
      <w:pPr>
        <w:spacing w:after="0"/>
        <w:ind w:left="0"/>
        <w:jc w:val="both"/>
      </w:pPr>
      <w:r>
        <w:drawing>
          <wp:inline distT="0" distB="0" distL="0" distR="0">
            <wp:extent cx="69723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972300" cy="326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1-2-3-4 - Жайылым айналымының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20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62000" cy="165100"/>
                    </a:xfrm>
                    <a:prstGeom prst="rect">
                      <a:avLst/>
                    </a:prstGeom>
                  </pic:spPr>
                </pic:pic>
              </a:graphicData>
            </a:graphic>
          </wp:inline>
        </w:drawing>
      </w:r>
    </w:p>
    <w:p>
      <w:pPr>
        <w:spacing w:after="0"/>
        <w:ind w:left="0"/>
        <w:jc w:val="left"/>
      </w:pPr>
      <w:r>
        <w:rPr>
          <w:rFonts w:ascii="Times New Roman"/>
          <w:b w:val="false"/>
          <w:i w:val="false"/>
          <w:color w:val="000000"/>
          <w:sz w:val="28"/>
        </w:rPr>
        <w:t>-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r>
        <w:br/>
      </w:r>
    </w:p>
    <w:p>
      <w:pPr>
        <w:spacing w:after="0"/>
        <w:ind w:left="0"/>
        <w:jc w:val="both"/>
      </w:pPr>
      <w:r>
        <w:drawing>
          <wp:inline distT="0" distB="0" distL="0" distR="0">
            <wp:extent cx="749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49300" cy="342900"/>
                    </a:xfrm>
                    <a:prstGeom prst="rect">
                      <a:avLst/>
                    </a:prstGeom>
                  </pic:spPr>
                </pic:pic>
              </a:graphicData>
            </a:graphic>
          </wp:inline>
        </w:drawing>
      </w:r>
    </w:p>
    <w:p>
      <w:pPr>
        <w:spacing w:after="0"/>
        <w:ind w:left="0"/>
        <w:jc w:val="left"/>
      </w:pPr>
      <w:r>
        <w:rPr>
          <w:rFonts w:ascii="Times New Roman"/>
          <w:b w:val="false"/>
          <w:i w:val="false"/>
          <w:color w:val="000000"/>
          <w:sz w:val="28"/>
        </w:rPr>
        <w:t>- Табиғи және жасанды су қоймалары</w:t>
      </w:r>
      <w:r>
        <w:br/>
      </w:r>
      <w:r>
        <w:rPr>
          <w:rFonts w:ascii="Times New Roman"/>
          <w:b w:val="false"/>
          <w:i w:val="false"/>
          <w:color w:val="000000"/>
          <w:sz w:val="28"/>
        </w:rPr>
        <w:t>
</w:t>
      </w:r>
      <w:r>
        <w:br/>
      </w:r>
    </w:p>
    <w:p>
      <w:pPr>
        <w:spacing w:after="0"/>
        <w:ind w:left="0"/>
        <w:jc w:val="both"/>
      </w:pPr>
      <w:r>
        <w:drawing>
          <wp:inline distT="0" distB="0" distL="0" distR="0">
            <wp:extent cx="774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74700" cy="469900"/>
                    </a:xfrm>
                    <a:prstGeom prst="rect">
                      <a:avLst/>
                    </a:prstGeom>
                  </pic:spPr>
                </pic:pic>
              </a:graphicData>
            </a:graphic>
          </wp:inline>
        </w:drawing>
      </w:r>
    </w:p>
    <w:p>
      <w:pPr>
        <w:spacing w:after="0"/>
        <w:ind w:left="0"/>
        <w:jc w:val="left"/>
      </w:pPr>
      <w:r>
        <w:rPr>
          <w:rFonts w:ascii="Times New Roman"/>
          <w:b w:val="false"/>
          <w:i w:val="false"/>
          <w:color w:val="000000"/>
          <w:sz w:val="28"/>
        </w:rPr>
        <w:t>-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bookmarkStart w:name="z30" w:id="8"/>
    <w:p>
      <w:pPr>
        <w:spacing w:after="0"/>
        <w:ind w:left="0"/>
        <w:jc w:val="left"/>
      </w:pPr>
      <w:r>
        <w:rPr>
          <w:rFonts w:ascii="Times New Roman"/>
          <w:b/>
          <w:i w:val="false"/>
          <w:color w:val="000000"/>
        </w:rPr>
        <w:t xml:space="preserve"> Новоишим ауылдық округі бойынша геоботаникалық зерттеу негізінде жайылым айналымының схемасы</w:t>
      </w:r>
    </w:p>
    <w:bookmarkEnd w:id="8"/>
    <w:bookmarkStart w:name="z31" w:id="9"/>
    <w:p>
      <w:pPr>
        <w:spacing w:after="0"/>
        <w:ind w:left="0"/>
        <w:jc w:val="both"/>
      </w:pPr>
      <w:r>
        <w:rPr>
          <w:rFonts w:ascii="Times New Roman"/>
          <w:b w:val="false"/>
          <w:i w:val="false"/>
          <w:color w:val="000000"/>
          <w:sz w:val="28"/>
        </w:rPr>
        <w:t xml:space="preserve">
      </w:t>
      </w:r>
    </w:p>
    <w:bookmarkEnd w:id="9"/>
    <w:p>
      <w:pPr>
        <w:spacing w:after="0"/>
        <w:ind w:left="0"/>
        <w:jc w:val="both"/>
      </w:pPr>
      <w:r>
        <w:drawing>
          <wp:inline distT="0" distB="0" distL="0" distR="0">
            <wp:extent cx="78105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 w:id="10"/>
    <w:p>
      <w:pPr>
        <w:spacing w:after="0"/>
        <w:ind w:left="0"/>
        <w:jc w:val="both"/>
      </w:pPr>
      <w:r>
        <w:rPr>
          <w:rFonts w:ascii="Times New Roman"/>
          <w:b w:val="false"/>
          <w:i w:val="false"/>
          <w:color w:val="000000"/>
          <w:sz w:val="28"/>
        </w:rPr>
        <w:t>
      1-2-3-4 - Жайылым айналымының нөмірі</w:t>
      </w:r>
    </w:p>
    <w:bookmarkEnd w:id="10"/>
    <w:bookmarkStart w:name="z33" w:id="11"/>
    <w:p>
      <w:pPr>
        <w:spacing w:after="0"/>
        <w:ind w:left="0"/>
        <w:jc w:val="both"/>
      </w:pPr>
      <w:r>
        <w:rPr>
          <w:rFonts w:ascii="Times New Roman"/>
          <w:b w:val="false"/>
          <w:i w:val="false"/>
          <w:color w:val="000000"/>
          <w:sz w:val="28"/>
        </w:rPr>
        <w:t xml:space="preserve">
      </w:t>
      </w:r>
    </w:p>
    <w:bookmarkEnd w:id="11"/>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34" w:id="12"/>
    <w:p>
      <w:pPr>
        <w:spacing w:after="0"/>
        <w:ind w:left="0"/>
        <w:jc w:val="both"/>
      </w:pPr>
      <w:r>
        <w:rPr>
          <w:rFonts w:ascii="Times New Roman"/>
          <w:b w:val="false"/>
          <w:i w:val="false"/>
          <w:color w:val="000000"/>
          <w:sz w:val="28"/>
        </w:rPr>
        <w:t xml:space="preserve">
      </w:t>
      </w:r>
    </w:p>
    <w:bookmarkEnd w:id="12"/>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35" w:id="13"/>
    <w:p>
      <w:pPr>
        <w:spacing w:after="0"/>
        <w:ind w:left="0"/>
        <w:jc w:val="both"/>
      </w:pPr>
      <w:r>
        <w:rPr>
          <w:rFonts w:ascii="Times New Roman"/>
          <w:b w:val="false"/>
          <w:i w:val="false"/>
          <w:color w:val="000000"/>
          <w:sz w:val="28"/>
        </w:rPr>
        <w:t xml:space="preserve">
      </w:t>
      </w:r>
    </w:p>
    <w:bookmarkEnd w:id="13"/>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bookmarkStart w:name="z42" w:id="14"/>
    <w:p>
      <w:pPr>
        <w:spacing w:after="0"/>
        <w:ind w:left="0"/>
        <w:jc w:val="left"/>
      </w:pPr>
      <w:r>
        <w:rPr>
          <w:rFonts w:ascii="Times New Roman"/>
          <w:b/>
          <w:i w:val="false"/>
          <w:color w:val="000000"/>
        </w:rPr>
        <w:t xml:space="preserve"> Новоселов ауылдық округі бойынша геоботаникалық зерттеу негізінде жайылым айналымының схемасы</w:t>
      </w:r>
    </w:p>
    <w:bookmarkEnd w:id="14"/>
    <w:bookmarkStart w:name="z43" w:id="15"/>
    <w:p>
      <w:pPr>
        <w:spacing w:after="0"/>
        <w:ind w:left="0"/>
        <w:jc w:val="both"/>
      </w:pPr>
      <w:r>
        <w:rPr>
          <w:rFonts w:ascii="Times New Roman"/>
          <w:b w:val="false"/>
          <w:i w:val="false"/>
          <w:color w:val="000000"/>
          <w:sz w:val="28"/>
        </w:rPr>
        <w:t xml:space="preserve">
      </w:t>
      </w:r>
    </w:p>
    <w:bookmarkEnd w:id="15"/>
    <w:p>
      <w:pPr>
        <w:spacing w:after="0"/>
        <w:ind w:left="0"/>
        <w:jc w:val="both"/>
      </w:pPr>
      <w:r>
        <w:drawing>
          <wp:inline distT="0" distB="0" distL="0" distR="0">
            <wp:extent cx="78105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 w:id="16"/>
    <w:p>
      <w:pPr>
        <w:spacing w:after="0"/>
        <w:ind w:left="0"/>
        <w:jc w:val="both"/>
      </w:pPr>
      <w:r>
        <w:rPr>
          <w:rFonts w:ascii="Times New Roman"/>
          <w:b w:val="false"/>
          <w:i w:val="false"/>
          <w:color w:val="000000"/>
          <w:sz w:val="28"/>
        </w:rPr>
        <w:t>
      1-2-3-4 - Жайылым айналымының нөмірі</w:t>
      </w:r>
    </w:p>
    <w:bookmarkEnd w:id="16"/>
    <w:bookmarkStart w:name="z45" w:id="17"/>
    <w:p>
      <w:pPr>
        <w:spacing w:after="0"/>
        <w:ind w:left="0"/>
        <w:jc w:val="both"/>
      </w:pPr>
      <w:r>
        <w:rPr>
          <w:rFonts w:ascii="Times New Roman"/>
          <w:b w:val="false"/>
          <w:i w:val="false"/>
          <w:color w:val="000000"/>
          <w:sz w:val="28"/>
        </w:rPr>
        <w:t xml:space="preserve">
      </w:t>
      </w:r>
    </w:p>
    <w:bookmarkEnd w:id="17"/>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46" w:id="18"/>
    <w:p>
      <w:pPr>
        <w:spacing w:after="0"/>
        <w:ind w:left="0"/>
        <w:jc w:val="both"/>
      </w:pPr>
      <w:r>
        <w:rPr>
          <w:rFonts w:ascii="Times New Roman"/>
          <w:b w:val="false"/>
          <w:i w:val="false"/>
          <w:color w:val="000000"/>
          <w:sz w:val="28"/>
        </w:rPr>
        <w:t xml:space="preserve">
      </w:t>
      </w:r>
    </w:p>
    <w:bookmarkEnd w:id="18"/>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47" w:id="19"/>
    <w:p>
      <w:pPr>
        <w:spacing w:after="0"/>
        <w:ind w:left="0"/>
        <w:jc w:val="both"/>
      </w:pPr>
      <w:r>
        <w:rPr>
          <w:rFonts w:ascii="Times New Roman"/>
          <w:b w:val="false"/>
          <w:i w:val="false"/>
          <w:color w:val="000000"/>
          <w:sz w:val="28"/>
        </w:rPr>
        <w:t xml:space="preserve">
      </w:t>
      </w:r>
    </w:p>
    <w:bookmarkEnd w:id="19"/>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12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 қосымша</w:t>
            </w:r>
          </w:p>
        </w:tc>
      </w:tr>
    </w:tbl>
    <w:bookmarkStart w:name="z54" w:id="20"/>
    <w:p>
      <w:pPr>
        <w:spacing w:after="0"/>
        <w:ind w:left="0"/>
        <w:jc w:val="left"/>
      </w:pPr>
      <w:r>
        <w:rPr>
          <w:rFonts w:ascii="Times New Roman"/>
          <w:b/>
          <w:i w:val="false"/>
          <w:color w:val="000000"/>
        </w:rPr>
        <w:t xml:space="preserve"> Нежинка ауылдық округі бойынша геоботаникалық зерттеу негізінде жайылым айналымының схемасы</w:t>
      </w:r>
    </w:p>
    <w:bookmarkEnd w:id="20"/>
    <w:bookmarkStart w:name="z55" w:id="21"/>
    <w:p>
      <w:pPr>
        <w:spacing w:after="0"/>
        <w:ind w:left="0"/>
        <w:jc w:val="both"/>
      </w:pPr>
      <w:r>
        <w:rPr>
          <w:rFonts w:ascii="Times New Roman"/>
          <w:b w:val="false"/>
          <w:i w:val="false"/>
          <w:color w:val="000000"/>
          <w:sz w:val="28"/>
        </w:rPr>
        <w:t xml:space="preserve">
      </w:t>
      </w:r>
    </w:p>
    <w:bookmarkEnd w:id="21"/>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 w:id="22"/>
    <w:p>
      <w:pPr>
        <w:spacing w:after="0"/>
        <w:ind w:left="0"/>
        <w:jc w:val="both"/>
      </w:pPr>
      <w:r>
        <w:rPr>
          <w:rFonts w:ascii="Times New Roman"/>
          <w:b w:val="false"/>
          <w:i w:val="false"/>
          <w:color w:val="000000"/>
          <w:sz w:val="28"/>
        </w:rPr>
        <w:t>
      1-2-3-4 - Жайылым айналымының нөмірі</w:t>
      </w:r>
    </w:p>
    <w:bookmarkEnd w:id="22"/>
    <w:bookmarkStart w:name="z57" w:id="23"/>
    <w:p>
      <w:pPr>
        <w:spacing w:after="0"/>
        <w:ind w:left="0"/>
        <w:jc w:val="both"/>
      </w:pPr>
      <w:r>
        <w:rPr>
          <w:rFonts w:ascii="Times New Roman"/>
          <w:b w:val="false"/>
          <w:i w:val="false"/>
          <w:color w:val="000000"/>
          <w:sz w:val="28"/>
        </w:rPr>
        <w:t xml:space="preserve">
      </w:t>
      </w:r>
    </w:p>
    <w:bookmarkEnd w:id="23"/>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58"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59" w:id="25"/>
    <w:p>
      <w:pPr>
        <w:spacing w:after="0"/>
        <w:ind w:left="0"/>
        <w:jc w:val="both"/>
      </w:pPr>
      <w:r>
        <w:rPr>
          <w:rFonts w:ascii="Times New Roman"/>
          <w:b w:val="false"/>
          <w:i w:val="false"/>
          <w:color w:val="000000"/>
          <w:sz w:val="28"/>
        </w:rPr>
        <w:t xml:space="preserve">
      </w:t>
      </w:r>
    </w:p>
    <w:bookmarkEnd w:id="25"/>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12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w:t>
            </w:r>
          </w:p>
        </w:tc>
      </w:tr>
    </w:tbl>
    <w:bookmarkStart w:name="z66" w:id="26"/>
    <w:p>
      <w:pPr>
        <w:spacing w:after="0"/>
        <w:ind w:left="0"/>
        <w:jc w:val="left"/>
      </w:pPr>
      <w:r>
        <w:rPr>
          <w:rFonts w:ascii="Times New Roman"/>
          <w:b/>
          <w:i w:val="false"/>
          <w:color w:val="000000"/>
        </w:rPr>
        <w:t xml:space="preserve"> Бірлік ауылдық округі бойынша геоботаникалық зерттеу негізінде жайылым айналымының схемасы</w:t>
      </w:r>
    </w:p>
    <w:bookmarkEnd w:id="26"/>
    <w:bookmarkStart w:name="z67" w:id="27"/>
    <w:p>
      <w:pPr>
        <w:spacing w:after="0"/>
        <w:ind w:left="0"/>
        <w:jc w:val="both"/>
      </w:pPr>
      <w:r>
        <w:rPr>
          <w:rFonts w:ascii="Times New Roman"/>
          <w:b w:val="false"/>
          <w:i w:val="false"/>
          <w:color w:val="000000"/>
          <w:sz w:val="28"/>
        </w:rPr>
        <w:t xml:space="preserve">
      </w:t>
      </w:r>
    </w:p>
    <w:bookmarkEnd w:id="27"/>
    <w:p>
      <w:pPr>
        <w:spacing w:after="0"/>
        <w:ind w:left="0"/>
        <w:jc w:val="both"/>
      </w:pPr>
      <w:r>
        <w:drawing>
          <wp:inline distT="0" distB="0" distL="0" distR="0">
            <wp:extent cx="7810500" cy="468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468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8" w:id="28"/>
    <w:p>
      <w:pPr>
        <w:spacing w:after="0"/>
        <w:ind w:left="0"/>
        <w:jc w:val="both"/>
      </w:pPr>
      <w:r>
        <w:rPr>
          <w:rFonts w:ascii="Times New Roman"/>
          <w:b w:val="false"/>
          <w:i w:val="false"/>
          <w:color w:val="000000"/>
          <w:sz w:val="28"/>
        </w:rPr>
        <w:t>
      1-2-3-4 - Жайылым айналымының нөмірі</w:t>
      </w:r>
    </w:p>
    <w:bookmarkEnd w:id="28"/>
    <w:bookmarkStart w:name="z69" w:id="29"/>
    <w:p>
      <w:pPr>
        <w:spacing w:after="0"/>
        <w:ind w:left="0"/>
        <w:jc w:val="both"/>
      </w:pPr>
      <w:r>
        <w:rPr>
          <w:rFonts w:ascii="Times New Roman"/>
          <w:b w:val="false"/>
          <w:i w:val="false"/>
          <w:color w:val="000000"/>
          <w:sz w:val="28"/>
        </w:rPr>
        <w:t xml:space="preserve">
      </w:t>
      </w:r>
    </w:p>
    <w:bookmarkEnd w:id="29"/>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70"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71" w:id="31"/>
    <w:p>
      <w:pPr>
        <w:spacing w:after="0"/>
        <w:ind w:left="0"/>
        <w:jc w:val="both"/>
      </w:pPr>
      <w:r>
        <w:rPr>
          <w:rFonts w:ascii="Times New Roman"/>
          <w:b w:val="false"/>
          <w:i w:val="false"/>
          <w:color w:val="000000"/>
          <w:sz w:val="28"/>
        </w:rPr>
        <w:t xml:space="preserve">
      </w:t>
      </w:r>
    </w:p>
    <w:bookmarkEnd w:id="31"/>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 қосымша</w:t>
            </w:r>
          </w:p>
        </w:tc>
      </w:tr>
    </w:tbl>
    <w:bookmarkStart w:name="z78" w:id="32"/>
    <w:p>
      <w:pPr>
        <w:spacing w:after="0"/>
        <w:ind w:left="0"/>
        <w:jc w:val="left"/>
      </w:pPr>
      <w:r>
        <w:rPr>
          <w:rFonts w:ascii="Times New Roman"/>
          <w:b/>
          <w:i w:val="false"/>
          <w:color w:val="000000"/>
        </w:rPr>
        <w:t xml:space="preserve"> Шұқыркөл ауылдық округі бойынша геоботаникалық зерттеу негізінде жайылым айналымының схемасы</w:t>
      </w:r>
    </w:p>
    <w:bookmarkEnd w:id="32"/>
    <w:bookmarkStart w:name="z79"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 w:id="34"/>
    <w:p>
      <w:pPr>
        <w:spacing w:after="0"/>
        <w:ind w:left="0"/>
        <w:jc w:val="both"/>
      </w:pPr>
      <w:r>
        <w:rPr>
          <w:rFonts w:ascii="Times New Roman"/>
          <w:b w:val="false"/>
          <w:i w:val="false"/>
          <w:color w:val="000000"/>
          <w:sz w:val="28"/>
        </w:rPr>
        <w:t>
      1-2-3-4 - Жайылым айналымының нөмірі</w:t>
      </w:r>
    </w:p>
    <w:bookmarkEnd w:id="34"/>
    <w:bookmarkStart w:name="z81" w:id="35"/>
    <w:p>
      <w:pPr>
        <w:spacing w:after="0"/>
        <w:ind w:left="0"/>
        <w:jc w:val="both"/>
      </w:pPr>
      <w:r>
        <w:rPr>
          <w:rFonts w:ascii="Times New Roman"/>
          <w:b w:val="false"/>
          <w:i w:val="false"/>
          <w:color w:val="000000"/>
          <w:sz w:val="28"/>
        </w:rPr>
        <w:t xml:space="preserve">
      </w:t>
      </w:r>
    </w:p>
    <w:bookmarkEnd w:id="35"/>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82"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83"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 қосымша</w:t>
            </w:r>
          </w:p>
        </w:tc>
      </w:tr>
    </w:tbl>
    <w:bookmarkStart w:name="z90" w:id="38"/>
    <w:p>
      <w:pPr>
        <w:spacing w:after="0"/>
        <w:ind w:left="0"/>
        <w:jc w:val="left"/>
      </w:pPr>
      <w:r>
        <w:rPr>
          <w:rFonts w:ascii="Times New Roman"/>
          <w:b/>
          <w:i w:val="false"/>
          <w:color w:val="000000"/>
        </w:rPr>
        <w:t xml:space="preserve"> Ломоносов ауылдық округі бойынша геоботаникалық зерттеу негізінде жайылым айналымының схемасы</w:t>
      </w:r>
    </w:p>
    <w:bookmarkEnd w:id="38"/>
    <w:bookmarkStart w:name="z91"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524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 w:id="40"/>
    <w:p>
      <w:pPr>
        <w:spacing w:after="0"/>
        <w:ind w:left="0"/>
        <w:jc w:val="both"/>
      </w:pPr>
      <w:r>
        <w:rPr>
          <w:rFonts w:ascii="Times New Roman"/>
          <w:b w:val="false"/>
          <w:i w:val="false"/>
          <w:color w:val="000000"/>
          <w:sz w:val="28"/>
        </w:rPr>
        <w:t>
      1-2-3-4 - Жайылым айналымының нөмірі</w:t>
      </w:r>
    </w:p>
    <w:bookmarkEnd w:id="40"/>
    <w:bookmarkStart w:name="z93"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94"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95"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 қосымша</w:t>
            </w:r>
          </w:p>
        </w:tc>
      </w:tr>
    </w:tbl>
    <w:bookmarkStart w:name="z102" w:id="44"/>
    <w:p>
      <w:pPr>
        <w:spacing w:after="0"/>
        <w:ind w:left="0"/>
        <w:jc w:val="left"/>
      </w:pPr>
      <w:r>
        <w:rPr>
          <w:rFonts w:ascii="Times New Roman"/>
          <w:b/>
          <w:i w:val="false"/>
          <w:color w:val="000000"/>
        </w:rPr>
        <w:t xml:space="preserve"> </w:t>
      </w:r>
      <w:r>
        <w:rPr>
          <w:rFonts w:ascii="Times New Roman"/>
          <w:b/>
          <w:i w:val="false"/>
          <w:color w:val="000000"/>
        </w:rPr>
        <w:t>Возвышен ауылдық округі бойынша геоботаникалық зерттеу негізінде жайылым айналымының ұсынылған схемасы</w:t>
      </w:r>
    </w:p>
    <w:bookmarkEnd w:id="44"/>
    <w:p>
      <w:pPr>
        <w:spacing w:after="0"/>
        <w:ind w:left="0"/>
        <w:jc w:val="both"/>
      </w:pPr>
      <w:r>
        <w:rPr>
          <w:rFonts w:ascii="Times New Roman"/>
          <w:b w:val="false"/>
          <w:i w:val="false"/>
          <w:color w:val="ff0000"/>
          <w:sz w:val="28"/>
        </w:rPr>
        <w:t xml:space="preserve">
      Ескерту. 8-қосымша жаңа редакцияда - Солтүстік Қазақстан облысы Ғабит Мүсірепов атындағы ауданы әкімдігінің 26.06.2025 </w:t>
      </w:r>
      <w:r>
        <w:rPr>
          <w:rFonts w:ascii="Times New Roman"/>
          <w:b w:val="false"/>
          <w:i w:val="false"/>
          <w:color w:val="ff0000"/>
          <w:sz w:val="28"/>
        </w:rPr>
        <w:t>№ 157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81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781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1-2-3-4 - Жайылым айналымының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620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62000" cy="165100"/>
                    </a:xfrm>
                    <a:prstGeom prst="rect">
                      <a:avLst/>
                    </a:prstGeom>
                  </pic:spPr>
                </pic:pic>
              </a:graphicData>
            </a:graphic>
          </wp:inline>
        </w:drawing>
      </w:r>
    </w:p>
    <w:p>
      <w:pPr>
        <w:spacing w:after="0"/>
        <w:ind w:left="0"/>
        <w:jc w:val="left"/>
      </w:pPr>
      <w:r>
        <w:rPr>
          <w:rFonts w:ascii="Times New Roman"/>
          <w:b w:val="false"/>
          <w:i w:val="false"/>
          <w:color w:val="000000"/>
          <w:sz w:val="28"/>
        </w:rPr>
        <w:t>-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r>
        <w:br/>
      </w:r>
    </w:p>
    <w:p>
      <w:pPr>
        <w:spacing w:after="0"/>
        <w:ind w:left="0"/>
        <w:jc w:val="both"/>
      </w:pPr>
      <w:r>
        <w:drawing>
          <wp:inline distT="0" distB="0" distL="0" distR="0">
            <wp:extent cx="749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49300" cy="342900"/>
                    </a:xfrm>
                    <a:prstGeom prst="rect">
                      <a:avLst/>
                    </a:prstGeom>
                  </pic:spPr>
                </pic:pic>
              </a:graphicData>
            </a:graphic>
          </wp:inline>
        </w:drawing>
      </w:r>
    </w:p>
    <w:p>
      <w:pPr>
        <w:spacing w:after="0"/>
        <w:ind w:left="0"/>
        <w:jc w:val="left"/>
      </w:pPr>
      <w:r>
        <w:rPr>
          <w:rFonts w:ascii="Times New Roman"/>
          <w:b w:val="false"/>
          <w:i w:val="false"/>
          <w:color w:val="000000"/>
          <w:sz w:val="28"/>
        </w:rPr>
        <w:t>- Табиғи және жасанды су қоймалары</w:t>
      </w:r>
      <w:r>
        <w:br/>
      </w:r>
      <w:r>
        <w:rPr>
          <w:rFonts w:ascii="Times New Roman"/>
          <w:b w:val="false"/>
          <w:i w:val="false"/>
          <w:color w:val="000000"/>
          <w:sz w:val="28"/>
        </w:rPr>
        <w:t>
</w:t>
      </w:r>
      <w:r>
        <w:br/>
      </w:r>
    </w:p>
    <w:p>
      <w:pPr>
        <w:spacing w:after="0"/>
        <w:ind w:left="0"/>
        <w:jc w:val="both"/>
      </w:pPr>
      <w:r>
        <w:drawing>
          <wp:inline distT="0" distB="0" distL="0" distR="0">
            <wp:extent cx="774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74700" cy="469900"/>
                    </a:xfrm>
                    <a:prstGeom prst="rect">
                      <a:avLst/>
                    </a:prstGeom>
                  </pic:spPr>
                </pic:pic>
              </a:graphicData>
            </a:graphic>
          </wp:inline>
        </w:drawing>
      </w:r>
    </w:p>
    <w:p>
      <w:pPr>
        <w:spacing w:after="0"/>
        <w:ind w:left="0"/>
        <w:jc w:val="left"/>
      </w:pPr>
      <w:r>
        <w:rPr>
          <w:rFonts w:ascii="Times New Roman"/>
          <w:b w:val="false"/>
          <w:i w:val="false"/>
          <w:color w:val="000000"/>
          <w:sz w:val="28"/>
        </w:rPr>
        <w:t>-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 қосымша</w:t>
            </w:r>
          </w:p>
        </w:tc>
      </w:tr>
    </w:tbl>
    <w:bookmarkStart w:name="z114" w:id="45"/>
    <w:p>
      <w:pPr>
        <w:spacing w:after="0"/>
        <w:ind w:left="0"/>
        <w:jc w:val="left"/>
      </w:pPr>
      <w:r>
        <w:rPr>
          <w:rFonts w:ascii="Times New Roman"/>
          <w:b/>
          <w:i w:val="false"/>
          <w:color w:val="000000"/>
        </w:rPr>
        <w:t xml:space="preserve"> Рузаев ауылдық округі бойынша геоботаникалық зерттеу негізінде жайылым айналымының схемасы</w:t>
      </w:r>
    </w:p>
    <w:bookmarkEnd w:id="45"/>
    <w:bookmarkStart w:name="z115"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810500" cy="521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21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6" w:id="47"/>
    <w:p>
      <w:pPr>
        <w:spacing w:after="0"/>
        <w:ind w:left="0"/>
        <w:jc w:val="both"/>
      </w:pPr>
      <w:r>
        <w:rPr>
          <w:rFonts w:ascii="Times New Roman"/>
          <w:b w:val="false"/>
          <w:i w:val="false"/>
          <w:color w:val="000000"/>
          <w:sz w:val="28"/>
        </w:rPr>
        <w:t>
      1-2-3-4 - Жайылым айналымының нөмірі</w:t>
      </w:r>
    </w:p>
    <w:bookmarkEnd w:id="47"/>
    <w:bookmarkStart w:name="z117"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18"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19"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12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 қосымша</w:t>
            </w:r>
          </w:p>
        </w:tc>
      </w:tr>
    </w:tbl>
    <w:bookmarkStart w:name="z126" w:id="51"/>
    <w:p>
      <w:pPr>
        <w:spacing w:after="0"/>
        <w:ind w:left="0"/>
        <w:jc w:val="left"/>
      </w:pPr>
      <w:r>
        <w:rPr>
          <w:rFonts w:ascii="Times New Roman"/>
          <w:b/>
          <w:i w:val="false"/>
          <w:color w:val="000000"/>
        </w:rPr>
        <w:t xml:space="preserve"> Көкалажар ауылдық округі бойынша геоботаникалық зерттеу негізінде жайылым айналымының схемасы</w:t>
      </w:r>
    </w:p>
    <w:bookmarkEnd w:id="51"/>
    <w:bookmarkStart w:name="z127"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8105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 w:id="53"/>
    <w:p>
      <w:pPr>
        <w:spacing w:after="0"/>
        <w:ind w:left="0"/>
        <w:jc w:val="both"/>
      </w:pPr>
      <w:r>
        <w:rPr>
          <w:rFonts w:ascii="Times New Roman"/>
          <w:b w:val="false"/>
          <w:i w:val="false"/>
          <w:color w:val="000000"/>
          <w:sz w:val="28"/>
        </w:rPr>
        <w:t>
      1-2-3-4 - Жайылым айналымының нөмірі</w:t>
      </w:r>
    </w:p>
    <w:bookmarkEnd w:id="53"/>
    <w:bookmarkStart w:name="z129"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30"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31"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 қосымша</w:t>
            </w:r>
          </w:p>
        </w:tc>
      </w:tr>
    </w:tbl>
    <w:bookmarkStart w:name="z138" w:id="57"/>
    <w:p>
      <w:pPr>
        <w:spacing w:after="0"/>
        <w:ind w:left="0"/>
        <w:jc w:val="left"/>
      </w:pPr>
      <w:r>
        <w:rPr>
          <w:rFonts w:ascii="Times New Roman"/>
          <w:b/>
          <w:i w:val="false"/>
          <w:color w:val="000000"/>
        </w:rPr>
        <w:t xml:space="preserve"> Андреев ауылдық округі бойынша геоботаникалық зерттеу негізінде жайылым айналымының схемасы</w:t>
      </w:r>
    </w:p>
    <w:bookmarkEnd w:id="57"/>
    <w:bookmarkStart w:name="z139"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 w:id="59"/>
    <w:p>
      <w:pPr>
        <w:spacing w:after="0"/>
        <w:ind w:left="0"/>
        <w:jc w:val="both"/>
      </w:pPr>
      <w:r>
        <w:rPr>
          <w:rFonts w:ascii="Times New Roman"/>
          <w:b w:val="false"/>
          <w:i w:val="false"/>
          <w:color w:val="000000"/>
          <w:sz w:val="28"/>
        </w:rPr>
        <w:t>
      1-2-3-4 - Жайылым айналымының нөмірі</w:t>
      </w:r>
    </w:p>
    <w:bookmarkEnd w:id="59"/>
    <w:bookmarkStart w:name="z141"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42"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43"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12 қосымша </w:t>
            </w:r>
          </w:p>
        </w:tc>
      </w:tr>
    </w:tbl>
    <w:bookmarkStart w:name="z150" w:id="63"/>
    <w:p>
      <w:pPr>
        <w:spacing w:after="0"/>
        <w:ind w:left="0"/>
        <w:jc w:val="left"/>
      </w:pPr>
      <w:r>
        <w:rPr>
          <w:rFonts w:ascii="Times New Roman"/>
          <w:b/>
          <w:i w:val="false"/>
          <w:color w:val="000000"/>
        </w:rPr>
        <w:t xml:space="preserve"> Дружба ауылдық округі бойынша геоботаникалық зерттеу негізінде жайылым айналымының схемасы</w:t>
      </w:r>
    </w:p>
    <w:bookmarkEnd w:id="63"/>
    <w:bookmarkStart w:name="z151"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810500" cy="647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647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 w:id="65"/>
    <w:p>
      <w:pPr>
        <w:spacing w:after="0"/>
        <w:ind w:left="0"/>
        <w:jc w:val="both"/>
      </w:pPr>
      <w:r>
        <w:rPr>
          <w:rFonts w:ascii="Times New Roman"/>
          <w:b w:val="false"/>
          <w:i w:val="false"/>
          <w:color w:val="000000"/>
          <w:sz w:val="28"/>
        </w:rPr>
        <w:t>
      1-2-3-4 - Жайылым айналымының нөмірі</w:t>
      </w:r>
    </w:p>
    <w:bookmarkEnd w:id="65"/>
    <w:bookmarkStart w:name="z153"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54"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55"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 қосымша</w:t>
            </w:r>
          </w:p>
        </w:tc>
      </w:tr>
    </w:tbl>
    <w:bookmarkStart w:name="z162" w:id="69"/>
    <w:p>
      <w:pPr>
        <w:spacing w:after="0"/>
        <w:ind w:left="0"/>
        <w:jc w:val="left"/>
      </w:pPr>
      <w:r>
        <w:rPr>
          <w:rFonts w:ascii="Times New Roman"/>
          <w:b/>
          <w:i w:val="false"/>
          <w:color w:val="000000"/>
        </w:rPr>
        <w:t xml:space="preserve"> Шөптікөл ауылдық округі бойынша геоботаникалық зерттеу негізінде жайылым айналымының схемасы</w:t>
      </w:r>
    </w:p>
    <w:bookmarkEnd w:id="69"/>
    <w:bookmarkStart w:name="z163"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693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693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 w:id="71"/>
    <w:p>
      <w:pPr>
        <w:spacing w:after="0"/>
        <w:ind w:left="0"/>
        <w:jc w:val="both"/>
      </w:pPr>
      <w:r>
        <w:rPr>
          <w:rFonts w:ascii="Times New Roman"/>
          <w:b w:val="false"/>
          <w:i w:val="false"/>
          <w:color w:val="000000"/>
          <w:sz w:val="28"/>
        </w:rPr>
        <w:t>
      1-2-3-4 - Жайылым айналымының нөмірі</w:t>
      </w:r>
    </w:p>
    <w:bookmarkEnd w:id="71"/>
    <w:bookmarkStart w:name="z165"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66"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67"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 қосымша</w:t>
            </w:r>
          </w:p>
        </w:tc>
      </w:tr>
    </w:tbl>
    <w:bookmarkStart w:name="z174" w:id="75"/>
    <w:p>
      <w:pPr>
        <w:spacing w:after="0"/>
        <w:ind w:left="0"/>
        <w:jc w:val="left"/>
      </w:pPr>
      <w:r>
        <w:rPr>
          <w:rFonts w:ascii="Times New Roman"/>
          <w:b/>
          <w:i w:val="false"/>
          <w:color w:val="000000"/>
        </w:rPr>
        <w:t xml:space="preserve"> Чистопол ауылдық округі бойынша геоботаникалық зерттеу негізінде жайылым айналымының схемасы</w:t>
      </w:r>
    </w:p>
    <w:bookmarkEnd w:id="75"/>
    <w:bookmarkStart w:name="z175"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862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862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6" w:id="77"/>
    <w:p>
      <w:pPr>
        <w:spacing w:after="0"/>
        <w:ind w:left="0"/>
        <w:jc w:val="both"/>
      </w:pPr>
      <w:r>
        <w:rPr>
          <w:rFonts w:ascii="Times New Roman"/>
          <w:b w:val="false"/>
          <w:i w:val="false"/>
          <w:color w:val="000000"/>
          <w:sz w:val="28"/>
        </w:rPr>
        <w:t>
      1-2-3-4 - Жайылым айналымының нөмірі</w:t>
      </w:r>
    </w:p>
    <w:bookmarkEnd w:id="77"/>
    <w:bookmarkStart w:name="z177"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78"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79"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 қосымша</w:t>
            </w:r>
          </w:p>
        </w:tc>
      </w:tr>
    </w:tbl>
    <w:bookmarkStart w:name="z186" w:id="81"/>
    <w:p>
      <w:pPr>
        <w:spacing w:after="0"/>
        <w:ind w:left="0"/>
        <w:jc w:val="left"/>
      </w:pPr>
      <w:r>
        <w:rPr>
          <w:rFonts w:ascii="Times New Roman"/>
          <w:b/>
          <w:i w:val="false"/>
          <w:color w:val="000000"/>
        </w:rPr>
        <w:t xml:space="preserve"> Салқынкөл ауылдық округі бойынша геоботаникалық зерттеу негізінде жайылым айналымының схемасы</w:t>
      </w:r>
    </w:p>
    <w:bookmarkEnd w:id="81"/>
    <w:bookmarkStart w:name="z187"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793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793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8" w:id="83"/>
    <w:p>
      <w:pPr>
        <w:spacing w:after="0"/>
        <w:ind w:left="0"/>
        <w:jc w:val="both"/>
      </w:pPr>
      <w:r>
        <w:rPr>
          <w:rFonts w:ascii="Times New Roman"/>
          <w:b w:val="false"/>
          <w:i w:val="false"/>
          <w:color w:val="000000"/>
          <w:sz w:val="28"/>
        </w:rPr>
        <w:t>
      1-2-3-4 - Жайылым айналымының нөмірі</w:t>
      </w:r>
    </w:p>
    <w:bookmarkEnd w:id="83"/>
    <w:bookmarkStart w:name="z189"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190" w:id="85"/>
    <w:p>
      <w:pPr>
        <w:spacing w:after="0"/>
        <w:ind w:left="0"/>
        <w:jc w:val="both"/>
      </w:pPr>
      <w:r>
        <w:rPr>
          <w:rFonts w:ascii="Times New Roman"/>
          <w:b w:val="false"/>
          <w:i w:val="false"/>
          <w:color w:val="000000"/>
          <w:sz w:val="28"/>
        </w:rPr>
        <w:t xml:space="preserve">
      </w:t>
      </w:r>
    </w:p>
    <w:bookmarkEnd w:id="85"/>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191"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 қосымша</w:t>
            </w:r>
          </w:p>
        </w:tc>
      </w:tr>
    </w:tbl>
    <w:bookmarkStart w:name="z198" w:id="87"/>
    <w:p>
      <w:pPr>
        <w:spacing w:after="0"/>
        <w:ind w:left="0"/>
        <w:jc w:val="left"/>
      </w:pPr>
      <w:r>
        <w:rPr>
          <w:rFonts w:ascii="Times New Roman"/>
          <w:b/>
          <w:i w:val="false"/>
          <w:color w:val="000000"/>
        </w:rPr>
        <w:t xml:space="preserve"> Тахтаброд ауылдық округі бойынша геоботаникалық зерттеу негізінде жайылым айналымының схемасы</w:t>
      </w:r>
    </w:p>
    <w:bookmarkEnd w:id="87"/>
    <w:bookmarkStart w:name="z199"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7810500" cy="626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626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0" w:id="89"/>
    <w:p>
      <w:pPr>
        <w:spacing w:after="0"/>
        <w:ind w:left="0"/>
        <w:jc w:val="both"/>
      </w:pPr>
      <w:r>
        <w:rPr>
          <w:rFonts w:ascii="Times New Roman"/>
          <w:b w:val="false"/>
          <w:i w:val="false"/>
          <w:color w:val="000000"/>
          <w:sz w:val="28"/>
        </w:rPr>
        <w:t>
      1-2-3-4 - Жайылым айналымының нөмірі</w:t>
      </w:r>
    </w:p>
    <w:bookmarkEnd w:id="89"/>
    <w:bookmarkStart w:name="z201"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202"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203" w:id="92"/>
    <w:p>
      <w:pPr>
        <w:spacing w:after="0"/>
        <w:ind w:left="0"/>
        <w:jc w:val="both"/>
      </w:pPr>
      <w:r>
        <w:rPr>
          <w:rFonts w:ascii="Times New Roman"/>
          <w:b w:val="false"/>
          <w:i w:val="false"/>
          <w:color w:val="000000"/>
          <w:sz w:val="28"/>
        </w:rPr>
        <w:t xml:space="preserve">
      </w:t>
      </w:r>
    </w:p>
    <w:bookmarkEnd w:id="92"/>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2024 жылғы 12 желтоқсандағы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 318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 қосымша</w:t>
            </w:r>
          </w:p>
        </w:tc>
      </w:tr>
    </w:tbl>
    <w:bookmarkStart w:name="z210" w:id="93"/>
    <w:p>
      <w:pPr>
        <w:spacing w:after="0"/>
        <w:ind w:left="0"/>
        <w:jc w:val="left"/>
      </w:pPr>
      <w:r>
        <w:rPr>
          <w:rFonts w:ascii="Times New Roman"/>
          <w:b/>
          <w:i w:val="false"/>
          <w:color w:val="000000"/>
        </w:rPr>
        <w:t xml:space="preserve"> Қырымбет ауылдық округі бойынша геоботаникалық зерттеу негізінде жайылым айналымының схемасы</w:t>
      </w:r>
    </w:p>
    <w:bookmarkEnd w:id="93"/>
    <w:bookmarkStart w:name="z211" w:id="94"/>
    <w:p>
      <w:pPr>
        <w:spacing w:after="0"/>
        <w:ind w:left="0"/>
        <w:jc w:val="both"/>
      </w:pPr>
      <w:r>
        <w:rPr>
          <w:rFonts w:ascii="Times New Roman"/>
          <w:b w:val="false"/>
          <w:i w:val="false"/>
          <w:color w:val="000000"/>
          <w:sz w:val="28"/>
        </w:rPr>
        <w:t xml:space="preserve">
      </w:t>
      </w:r>
    </w:p>
    <w:bookmarkEnd w:id="94"/>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 w:id="95"/>
    <w:p>
      <w:pPr>
        <w:spacing w:after="0"/>
        <w:ind w:left="0"/>
        <w:jc w:val="both"/>
      </w:pPr>
      <w:r>
        <w:rPr>
          <w:rFonts w:ascii="Times New Roman"/>
          <w:b w:val="false"/>
          <w:i w:val="false"/>
          <w:color w:val="000000"/>
          <w:sz w:val="28"/>
        </w:rPr>
        <w:t>
      1-2-3-4 - Жайылым айналымының нөмірі</w:t>
      </w:r>
    </w:p>
    <w:bookmarkEnd w:id="95"/>
    <w:bookmarkStart w:name="z213" w:id="96"/>
    <w:p>
      <w:pPr>
        <w:spacing w:after="0"/>
        <w:ind w:left="0"/>
        <w:jc w:val="both"/>
      </w:pPr>
      <w:r>
        <w:rPr>
          <w:rFonts w:ascii="Times New Roman"/>
          <w:b w:val="false"/>
          <w:i w:val="false"/>
          <w:color w:val="000000"/>
          <w:sz w:val="28"/>
        </w:rPr>
        <w:t xml:space="preserve">
      </w:t>
      </w:r>
    </w:p>
    <w:bookmarkEnd w:id="96"/>
    <w:p>
      <w:pPr>
        <w:spacing w:after="0"/>
        <w:ind w:left="0"/>
        <w:jc w:val="both"/>
      </w:pPr>
      <w:r>
        <w:drawing>
          <wp:inline distT="0" distB="0" distL="0" distR="0">
            <wp:extent cx="711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11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Ауыл шаруашылығы жануарларын жаю маршруттары, қол жеткізу жайылым пайдаланушылар су көздеріне</w:t>
      </w:r>
      <w:r>
        <w:br/>
      </w:r>
      <w:r>
        <w:rPr>
          <w:rFonts w:ascii="Times New Roman"/>
          <w:b w:val="false"/>
          <w:i w:val="false"/>
          <w:color w:val="000000"/>
          <w:sz w:val="28"/>
        </w:rPr>
        <w:t>
</w:t>
      </w:r>
    </w:p>
    <w:bookmarkStart w:name="z214"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6985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698500" cy="317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Табиғи және жасанды су қоймалары</w:t>
      </w:r>
      <w:r>
        <w:br/>
      </w:r>
      <w:r>
        <w:rPr>
          <w:rFonts w:ascii="Times New Roman"/>
          <w:b w:val="false"/>
          <w:i w:val="false"/>
          <w:color w:val="000000"/>
          <w:sz w:val="28"/>
        </w:rPr>
        <w:t>
</w:t>
      </w:r>
    </w:p>
    <w:bookmarkStart w:name="z215"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749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493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Өзендер</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