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54a4f0" w14:textId="c54a4f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Солтүстік Қазақстан облысы Ғабит Мүсірепов атындағы аудан бойынша 2024-2028 жылдарға арналған жайылымдарды геоботаникалық зерттеу негізінде ұсынылатын жайылым айналымының схемасын бекіту туралы</w:t>
      </w:r>
    </w:p>
    <w:p>
      <w:pPr>
        <w:spacing w:after="0"/>
        <w:ind w:left="0"/>
        <w:jc w:val="both"/>
      </w:pPr>
      <w:r>
        <w:rPr>
          <w:rFonts w:ascii="Times New Roman"/>
          <w:b w:val="false"/>
          <w:i w:val="false"/>
          <w:color w:val="000000"/>
          <w:sz w:val="28"/>
        </w:rPr>
        <w:t>Солтүстік Қазақстан облысы Ғабит Мүсірепов атындағы ауданы әкімдігінің 2024 жылғы 12 желтоқсандағы № 318 қаулысы</w:t>
      </w:r>
    </w:p>
    <w:p>
      <w:pPr>
        <w:spacing w:after="0"/>
        <w:ind w:left="0"/>
        <w:jc w:val="both"/>
      </w:pPr>
      <w:bookmarkStart w:name="z4" w:id="0"/>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Заңының 31-бабы 1-тармағының </w:t>
      </w:r>
      <w:r>
        <w:rPr>
          <w:rFonts w:ascii="Times New Roman"/>
          <w:b w:val="false"/>
          <w:i w:val="false"/>
          <w:color w:val="000000"/>
          <w:sz w:val="28"/>
        </w:rPr>
        <w:t>10) тармақшасына</w:t>
      </w:r>
      <w:r>
        <w:rPr>
          <w:rFonts w:ascii="Times New Roman"/>
          <w:b w:val="false"/>
          <w:i w:val="false"/>
          <w:color w:val="000000"/>
          <w:sz w:val="28"/>
        </w:rPr>
        <w:t xml:space="preserve">, Қазақстан Республикасының "Жайылымдар туралы" Заңының 9-бабы 1-тармағының </w:t>
      </w:r>
      <w:r>
        <w:rPr>
          <w:rFonts w:ascii="Times New Roman"/>
          <w:b w:val="false"/>
          <w:i w:val="false"/>
          <w:color w:val="000000"/>
          <w:sz w:val="28"/>
        </w:rPr>
        <w:t>3) тармақшасына</w:t>
      </w:r>
      <w:r>
        <w:rPr>
          <w:rFonts w:ascii="Times New Roman"/>
          <w:b w:val="false"/>
          <w:i w:val="false"/>
          <w:color w:val="000000"/>
          <w:sz w:val="28"/>
        </w:rPr>
        <w:t xml:space="preserve"> сәйкес, Солтүстік Қазақстан облысы Ғабит Мүсірепов атындағы аудан әкімдігі ҚАУЛЫ ЕТЕДІ:</w:t>
      </w:r>
    </w:p>
    <w:bookmarkEnd w:id="0"/>
    <w:bookmarkStart w:name="z5" w:id="1"/>
    <w:p>
      <w:pPr>
        <w:spacing w:after="0"/>
        <w:ind w:left="0"/>
        <w:jc w:val="both"/>
      </w:pPr>
      <w:r>
        <w:rPr>
          <w:rFonts w:ascii="Times New Roman"/>
          <w:b w:val="false"/>
          <w:i w:val="false"/>
          <w:color w:val="000000"/>
          <w:sz w:val="28"/>
        </w:rPr>
        <w:t xml:space="preserve">
      1. 2024-2028 жылдарға арналған Солтүстік Қазақстан облысы Ғабит Мүсірепов атындағы аудан бойынша жайылымдарды геоботаникалық зерттеу негізінде ұсынылатын жайылым айналымының схемалары осы қаулының </w:t>
      </w:r>
      <w:r>
        <w:rPr>
          <w:rFonts w:ascii="Times New Roman"/>
          <w:b w:val="false"/>
          <w:i w:val="false"/>
          <w:color w:val="000000"/>
          <w:sz w:val="28"/>
        </w:rPr>
        <w:t>1, 2, 3, 4, 5, 6, 7, 8, 9, 10, 11, 12, 13, 14, 15, 16, 17 қосымшаларына</w:t>
      </w:r>
      <w:r>
        <w:rPr>
          <w:rFonts w:ascii="Times New Roman"/>
          <w:b w:val="false"/>
          <w:i w:val="false"/>
          <w:color w:val="000000"/>
          <w:sz w:val="28"/>
        </w:rPr>
        <w:t xml:space="preserve"> сәйкес бекітілсін.</w:t>
      </w:r>
    </w:p>
    <w:bookmarkEnd w:id="1"/>
    <w:bookmarkStart w:name="z6" w:id="2"/>
    <w:p>
      <w:pPr>
        <w:spacing w:after="0"/>
        <w:ind w:left="0"/>
        <w:jc w:val="both"/>
      </w:pPr>
      <w:r>
        <w:rPr>
          <w:rFonts w:ascii="Times New Roman"/>
          <w:b w:val="false"/>
          <w:i w:val="false"/>
          <w:color w:val="000000"/>
          <w:sz w:val="28"/>
        </w:rPr>
        <w:t>
      2. "Солтүстік Қазақстан облысы Ғабит Мүсірепов атындағы аудан әкімдігінің жер қатынастары бөлімі" коммуналдық мемлекеттік мекемесі:</w:t>
      </w:r>
    </w:p>
    <w:bookmarkEnd w:id="2"/>
    <w:bookmarkStart w:name="z7" w:id="3"/>
    <w:p>
      <w:pPr>
        <w:spacing w:after="0"/>
        <w:ind w:left="0"/>
        <w:jc w:val="both"/>
      </w:pPr>
      <w:r>
        <w:rPr>
          <w:rFonts w:ascii="Times New Roman"/>
          <w:b w:val="false"/>
          <w:i w:val="false"/>
          <w:color w:val="000000"/>
          <w:sz w:val="28"/>
        </w:rPr>
        <w:t>
      1) осы қаулыға қол қойылған күннен бастап бес жұмыс күні ішінде оның көшірмесін электрондық түрде мемлекеттік және орыс тілдерінде Қазақстан Республикасы нормативтік құқықтық актілерінің эталондық бақылау банкіне ресми жариялау және енгізу үшін Қазақстан Республикасы Әділет министрлігінің "Қазақстан Республикасының Заңнама және құқықтық ақпарат институты" шаруашылық жүргізу құқығындағы республикалық мемлекеттік кәсіпорнына жолдауды;</w:t>
      </w:r>
    </w:p>
    <w:bookmarkEnd w:id="3"/>
    <w:bookmarkStart w:name="z8" w:id="4"/>
    <w:p>
      <w:pPr>
        <w:spacing w:after="0"/>
        <w:ind w:left="0"/>
        <w:jc w:val="both"/>
      </w:pPr>
      <w:r>
        <w:rPr>
          <w:rFonts w:ascii="Times New Roman"/>
          <w:b w:val="false"/>
          <w:i w:val="false"/>
          <w:color w:val="000000"/>
          <w:sz w:val="28"/>
        </w:rPr>
        <w:t>
      2) осы қаулы ресми жарияланғаннан кейін Солтүстік Қазақстан облысы Ғабит Мүсірепов атындағы аудан әкімдігінің интернет-ресурсында орналастыруды қамтамсыз етсін.</w:t>
      </w:r>
    </w:p>
    <w:bookmarkEnd w:id="4"/>
    <w:bookmarkStart w:name="z9" w:id="5"/>
    <w:p>
      <w:pPr>
        <w:spacing w:after="0"/>
        <w:ind w:left="0"/>
        <w:jc w:val="both"/>
      </w:pPr>
      <w:r>
        <w:rPr>
          <w:rFonts w:ascii="Times New Roman"/>
          <w:b w:val="false"/>
          <w:i w:val="false"/>
          <w:color w:val="000000"/>
          <w:sz w:val="28"/>
        </w:rPr>
        <w:t>
      3. Осы қаулының орындалуын бақылау жетекшілік ететін Солтүстік Қазақстан облысы Ғабит Мүсірепов атындағы аудан әкімінің орынбасарына жүктелсін.</w:t>
      </w:r>
    </w:p>
    <w:bookmarkEnd w:id="5"/>
    <w:bookmarkStart w:name="z10" w:id="6"/>
    <w:p>
      <w:pPr>
        <w:spacing w:after="0"/>
        <w:ind w:left="0"/>
        <w:jc w:val="both"/>
      </w:pPr>
      <w:r>
        <w:rPr>
          <w:rFonts w:ascii="Times New Roman"/>
          <w:b w:val="false"/>
          <w:i w:val="false"/>
          <w:color w:val="000000"/>
          <w:sz w:val="28"/>
        </w:rPr>
        <w:t>
      4. Осы қаулы оның алғашқы ресми жарияланған күнінен кейін күнтізбелік он күн өткен соң қолданысқа енгізіледі.</w:t>
      </w:r>
    </w:p>
    <w:bookmarkEnd w:id="6"/>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Солтүстік Қазақстан облысы Ғабит Мүсірепов атындағы</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ауданның әкімі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Р. Аңбаев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Ғабит Мүсірепов атындағы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 жылғы 12 желтоқсандағы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318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bookmarkStart w:name="z18" w:id="7"/>
    <w:p>
      <w:pPr>
        <w:spacing w:after="0"/>
        <w:ind w:left="0"/>
        <w:jc w:val="left"/>
      </w:pPr>
      <w:r>
        <w:rPr>
          <w:rFonts w:ascii="Times New Roman"/>
          <w:b/>
          <w:i w:val="false"/>
          <w:color w:val="000000"/>
        </w:rPr>
        <w:t xml:space="preserve"> </w:t>
      </w:r>
      <w:r>
        <w:rPr>
          <w:rFonts w:ascii="Times New Roman"/>
          <w:b/>
          <w:i w:val="false"/>
          <w:color w:val="000000"/>
        </w:rPr>
        <w:t>Червонный ауылдық округі бойынша геоботаникалық зерттеу негізінде жайылым айналымының ұсынылған схемасы</w:t>
      </w:r>
    </w:p>
    <w:bookmarkEnd w:id="7"/>
    <w:p>
      <w:pPr>
        <w:spacing w:after="0"/>
        <w:ind w:left="0"/>
        <w:jc w:val="both"/>
      </w:pPr>
      <w:r>
        <w:rPr>
          <w:rFonts w:ascii="Times New Roman"/>
          <w:b w:val="false"/>
          <w:i w:val="false"/>
          <w:color w:val="ff0000"/>
          <w:sz w:val="28"/>
        </w:rPr>
        <w:t xml:space="preserve">
      Ескерту. 1-қосымша жаңа редакцияда - Солтүстік Қазақстан облысы Ғабит Мүсірепов атындағы ауданы әкімдігінің 26.06.2025 </w:t>
      </w:r>
      <w:r>
        <w:rPr>
          <w:rFonts w:ascii="Times New Roman"/>
          <w:b w:val="false"/>
          <w:i w:val="false"/>
          <w:color w:val="ff0000"/>
          <w:sz w:val="28"/>
        </w:rPr>
        <w:t>№ 157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left"/>
      </w:pPr>
    </w:p>
    <w:p>
      <w:pPr>
        <w:spacing w:after="0"/>
        <w:ind w:left="0"/>
        <w:jc w:val="left"/>
      </w:pPr>
      <w:r>
        <w:br/>
      </w:r>
    </w:p>
    <w:p>
      <w:pPr>
        <w:spacing w:after="0"/>
        <w:ind w:left="0"/>
        <w:jc w:val="both"/>
      </w:pPr>
      <w:r>
        <w:drawing>
          <wp:inline distT="0" distB="0" distL="0" distR="0">
            <wp:extent cx="69723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972300" cy="326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1-2-3-4 - Жайылым айналымының нөмірі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20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62000" cy="165100"/>
                    </a:xfrm>
                    <a:prstGeom prst="rect">
                      <a:avLst/>
                    </a:prstGeom>
                  </pic:spPr>
                </pic:pic>
              </a:graphicData>
            </a:graphic>
          </wp:inline>
        </w:drawing>
      </w:r>
    </w:p>
    <w:p>
      <w:pPr>
        <w:spacing w:after="0"/>
        <w:ind w:left="0"/>
        <w:jc w:val="left"/>
      </w:pPr>
      <w:r>
        <w:rPr>
          <w:rFonts w:ascii="Times New Roman"/>
          <w:b w:val="false"/>
          <w:i w:val="false"/>
          <w:color w:val="000000"/>
          <w:sz w:val="28"/>
        </w:rPr>
        <w:t>- Ауыл шаруашылығы жануарларын жаю маршруттары, қол жеткізу жайылым пайдаланушылар су көздеріне</w:t>
      </w:r>
      <w:r>
        <w:br/>
      </w:r>
      <w:r>
        <w:rPr>
          <w:rFonts w:ascii="Times New Roman"/>
          <w:b w:val="false"/>
          <w:i w:val="false"/>
          <w:color w:val="000000"/>
          <w:sz w:val="28"/>
        </w:rPr>
        <w:t>
</w:t>
      </w:r>
      <w:r>
        <w:br/>
      </w:r>
    </w:p>
    <w:p>
      <w:pPr>
        <w:spacing w:after="0"/>
        <w:ind w:left="0"/>
        <w:jc w:val="both"/>
      </w:pPr>
      <w:r>
        <w:drawing>
          <wp:inline distT="0" distB="0" distL="0" distR="0">
            <wp:extent cx="749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49300" cy="342900"/>
                    </a:xfrm>
                    <a:prstGeom prst="rect">
                      <a:avLst/>
                    </a:prstGeom>
                  </pic:spPr>
                </pic:pic>
              </a:graphicData>
            </a:graphic>
          </wp:inline>
        </w:drawing>
      </w:r>
    </w:p>
    <w:p>
      <w:pPr>
        <w:spacing w:after="0"/>
        <w:ind w:left="0"/>
        <w:jc w:val="left"/>
      </w:pPr>
      <w:r>
        <w:rPr>
          <w:rFonts w:ascii="Times New Roman"/>
          <w:b w:val="false"/>
          <w:i w:val="false"/>
          <w:color w:val="000000"/>
          <w:sz w:val="28"/>
        </w:rPr>
        <w:t>- Табиғи және жасанды су қоймалары</w:t>
      </w:r>
      <w:r>
        <w:br/>
      </w:r>
      <w:r>
        <w:rPr>
          <w:rFonts w:ascii="Times New Roman"/>
          <w:b w:val="false"/>
          <w:i w:val="false"/>
          <w:color w:val="000000"/>
          <w:sz w:val="28"/>
        </w:rPr>
        <w:t>
</w:t>
      </w:r>
      <w:r>
        <w:br/>
      </w:r>
    </w:p>
    <w:p>
      <w:pPr>
        <w:spacing w:after="0"/>
        <w:ind w:left="0"/>
        <w:jc w:val="both"/>
      </w:pPr>
      <w:r>
        <w:drawing>
          <wp:inline distT="0" distB="0" distL="0" distR="0">
            <wp:extent cx="7747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74700" cy="469900"/>
                    </a:xfrm>
                    <a:prstGeom prst="rect">
                      <a:avLst/>
                    </a:prstGeom>
                  </pic:spPr>
                </pic:pic>
              </a:graphicData>
            </a:graphic>
          </wp:inline>
        </w:drawing>
      </w:r>
    </w:p>
    <w:p>
      <w:pPr>
        <w:spacing w:after="0"/>
        <w:ind w:left="0"/>
        <w:jc w:val="left"/>
      </w:pPr>
      <w:r>
        <w:rPr>
          <w:rFonts w:ascii="Times New Roman"/>
          <w:b w:val="false"/>
          <w:i w:val="false"/>
          <w:color w:val="000000"/>
          <w:sz w:val="28"/>
        </w:rPr>
        <w:t>- Өзендер</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Ғабит Мүсірепов атындағы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2024 жылғы 12 желтоқсандағы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 318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bookmarkStart w:name="z30" w:id="8"/>
    <w:p>
      <w:pPr>
        <w:spacing w:after="0"/>
        <w:ind w:left="0"/>
        <w:jc w:val="left"/>
      </w:pPr>
      <w:r>
        <w:rPr>
          <w:rFonts w:ascii="Times New Roman"/>
          <w:b/>
          <w:i w:val="false"/>
          <w:color w:val="000000"/>
        </w:rPr>
        <w:t xml:space="preserve"> Новоишим ауылдық округі бойынша геоботаникалық зерттеу негізінде жайылым айналымының схемасы</w:t>
      </w:r>
    </w:p>
    <w:bookmarkEnd w:id="8"/>
    <w:bookmarkStart w:name="z31" w:id="9"/>
    <w:p>
      <w:pPr>
        <w:spacing w:after="0"/>
        <w:ind w:left="0"/>
        <w:jc w:val="both"/>
      </w:pPr>
      <w:r>
        <w:rPr>
          <w:rFonts w:ascii="Times New Roman"/>
          <w:b w:val="false"/>
          <w:i w:val="false"/>
          <w:color w:val="000000"/>
          <w:sz w:val="28"/>
        </w:rPr>
        <w:t xml:space="preserve">
      </w:t>
      </w:r>
    </w:p>
    <w:bookmarkEnd w:id="9"/>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 w:id="10"/>
    <w:p>
      <w:pPr>
        <w:spacing w:after="0"/>
        <w:ind w:left="0"/>
        <w:jc w:val="both"/>
      </w:pPr>
      <w:r>
        <w:rPr>
          <w:rFonts w:ascii="Times New Roman"/>
          <w:b w:val="false"/>
          <w:i w:val="false"/>
          <w:color w:val="000000"/>
          <w:sz w:val="28"/>
        </w:rPr>
        <w:t>
      1-2-3-4 - Жайылым айналымының нөмірі</w:t>
      </w:r>
    </w:p>
    <w:bookmarkEnd w:id="10"/>
    <w:bookmarkStart w:name="z33" w:id="11"/>
    <w:p>
      <w:pPr>
        <w:spacing w:after="0"/>
        <w:ind w:left="0"/>
        <w:jc w:val="both"/>
      </w:pPr>
      <w:r>
        <w:rPr>
          <w:rFonts w:ascii="Times New Roman"/>
          <w:b w:val="false"/>
          <w:i w:val="false"/>
          <w:color w:val="000000"/>
          <w:sz w:val="28"/>
        </w:rPr>
        <w:t xml:space="preserve">
      </w:t>
      </w:r>
    </w:p>
    <w:bookmarkEnd w:id="11"/>
    <w:p>
      <w:pPr>
        <w:spacing w:after="0"/>
        <w:ind w:left="0"/>
        <w:jc w:val="both"/>
      </w:pPr>
      <w:r>
        <w:drawing>
          <wp:inline distT="0" distB="0" distL="0" distR="0">
            <wp:extent cx="7112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112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 жаю маршруттары, қол жеткізу жайылым пайдаланушылар су көздеріне</w:t>
      </w:r>
      <w:r>
        <w:br/>
      </w:r>
      <w:r>
        <w:rPr>
          <w:rFonts w:ascii="Times New Roman"/>
          <w:b w:val="false"/>
          <w:i w:val="false"/>
          <w:color w:val="000000"/>
          <w:sz w:val="28"/>
        </w:rPr>
        <w:t>
</w:t>
      </w:r>
    </w:p>
    <w:bookmarkStart w:name="z34" w:id="12"/>
    <w:p>
      <w:pPr>
        <w:spacing w:after="0"/>
        <w:ind w:left="0"/>
        <w:jc w:val="both"/>
      </w:pPr>
      <w:r>
        <w:rPr>
          <w:rFonts w:ascii="Times New Roman"/>
          <w:b w:val="false"/>
          <w:i w:val="false"/>
          <w:color w:val="000000"/>
          <w:sz w:val="28"/>
        </w:rPr>
        <w:t xml:space="preserve">
      </w:t>
      </w:r>
    </w:p>
    <w:bookmarkEnd w:id="12"/>
    <w:p>
      <w:pPr>
        <w:spacing w:after="0"/>
        <w:ind w:left="0"/>
        <w:jc w:val="both"/>
      </w:pPr>
      <w:r>
        <w:drawing>
          <wp:inline distT="0" distB="0" distL="0" distR="0">
            <wp:extent cx="698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985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Табиғи және жасанды су қоймалары</w:t>
      </w:r>
      <w:r>
        <w:br/>
      </w:r>
      <w:r>
        <w:rPr>
          <w:rFonts w:ascii="Times New Roman"/>
          <w:b w:val="false"/>
          <w:i w:val="false"/>
          <w:color w:val="000000"/>
          <w:sz w:val="28"/>
        </w:rPr>
        <w:t>
</w:t>
      </w:r>
    </w:p>
    <w:bookmarkStart w:name="z35" w:id="13"/>
    <w:p>
      <w:pPr>
        <w:spacing w:after="0"/>
        <w:ind w:left="0"/>
        <w:jc w:val="both"/>
      </w:pPr>
      <w:r>
        <w:rPr>
          <w:rFonts w:ascii="Times New Roman"/>
          <w:b w:val="false"/>
          <w:i w:val="false"/>
          <w:color w:val="000000"/>
          <w:sz w:val="28"/>
        </w:rPr>
        <w:t xml:space="preserve">
      </w:t>
      </w:r>
    </w:p>
    <w:bookmarkEnd w:id="13"/>
    <w:p>
      <w:pPr>
        <w:spacing w:after="0"/>
        <w:ind w:left="0"/>
        <w:jc w:val="both"/>
      </w:pPr>
      <w:r>
        <w:drawing>
          <wp:inline distT="0" distB="0" distL="0" distR="0">
            <wp:extent cx="749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493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Өзендер</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Ғабит Мүсірепов атындағы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2024 жылғы 12 желтоқсандағы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 318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bookmarkStart w:name="z42" w:id="14"/>
    <w:p>
      <w:pPr>
        <w:spacing w:after="0"/>
        <w:ind w:left="0"/>
        <w:jc w:val="left"/>
      </w:pPr>
      <w:r>
        <w:rPr>
          <w:rFonts w:ascii="Times New Roman"/>
          <w:b/>
          <w:i w:val="false"/>
          <w:color w:val="000000"/>
        </w:rPr>
        <w:t xml:space="preserve"> Новоселов ауылдық округі бойынша геоботаникалық зерттеу негізінде жайылым айналымының схемасы</w:t>
      </w:r>
    </w:p>
    <w:bookmarkEnd w:id="14"/>
    <w:bookmarkStart w:name="z43" w:id="15"/>
    <w:p>
      <w:pPr>
        <w:spacing w:after="0"/>
        <w:ind w:left="0"/>
        <w:jc w:val="both"/>
      </w:pPr>
      <w:r>
        <w:rPr>
          <w:rFonts w:ascii="Times New Roman"/>
          <w:b w:val="false"/>
          <w:i w:val="false"/>
          <w:color w:val="000000"/>
          <w:sz w:val="28"/>
        </w:rPr>
        <w:t xml:space="preserve">
      </w:t>
      </w:r>
    </w:p>
    <w:bookmarkEnd w:id="15"/>
    <w:p>
      <w:pPr>
        <w:spacing w:after="0"/>
        <w:ind w:left="0"/>
        <w:jc w:val="both"/>
      </w:pPr>
      <w:r>
        <w:drawing>
          <wp:inline distT="0" distB="0" distL="0" distR="0">
            <wp:extent cx="78105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 w:id="16"/>
    <w:p>
      <w:pPr>
        <w:spacing w:after="0"/>
        <w:ind w:left="0"/>
        <w:jc w:val="both"/>
      </w:pPr>
      <w:r>
        <w:rPr>
          <w:rFonts w:ascii="Times New Roman"/>
          <w:b w:val="false"/>
          <w:i w:val="false"/>
          <w:color w:val="000000"/>
          <w:sz w:val="28"/>
        </w:rPr>
        <w:t>
      1-2-3-4 - Жайылым айналымының нөмірі</w:t>
      </w:r>
    </w:p>
    <w:bookmarkEnd w:id="16"/>
    <w:bookmarkStart w:name="z45" w:id="17"/>
    <w:p>
      <w:pPr>
        <w:spacing w:after="0"/>
        <w:ind w:left="0"/>
        <w:jc w:val="both"/>
      </w:pPr>
      <w:r>
        <w:rPr>
          <w:rFonts w:ascii="Times New Roman"/>
          <w:b w:val="false"/>
          <w:i w:val="false"/>
          <w:color w:val="000000"/>
          <w:sz w:val="28"/>
        </w:rPr>
        <w:t xml:space="preserve">
      </w:t>
      </w:r>
    </w:p>
    <w:bookmarkEnd w:id="17"/>
    <w:p>
      <w:pPr>
        <w:spacing w:after="0"/>
        <w:ind w:left="0"/>
        <w:jc w:val="both"/>
      </w:pPr>
      <w:r>
        <w:drawing>
          <wp:inline distT="0" distB="0" distL="0" distR="0">
            <wp:extent cx="7112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112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 жаю маршруттары, қол жеткізу жайылым пайдаланушылар су көздеріне</w:t>
      </w:r>
      <w:r>
        <w:br/>
      </w:r>
      <w:r>
        <w:rPr>
          <w:rFonts w:ascii="Times New Roman"/>
          <w:b w:val="false"/>
          <w:i w:val="false"/>
          <w:color w:val="000000"/>
          <w:sz w:val="28"/>
        </w:rPr>
        <w:t>
</w:t>
      </w:r>
    </w:p>
    <w:bookmarkStart w:name="z46" w:id="18"/>
    <w:p>
      <w:pPr>
        <w:spacing w:after="0"/>
        <w:ind w:left="0"/>
        <w:jc w:val="both"/>
      </w:pPr>
      <w:r>
        <w:rPr>
          <w:rFonts w:ascii="Times New Roman"/>
          <w:b w:val="false"/>
          <w:i w:val="false"/>
          <w:color w:val="000000"/>
          <w:sz w:val="28"/>
        </w:rPr>
        <w:t xml:space="preserve">
      </w:t>
      </w:r>
    </w:p>
    <w:bookmarkEnd w:id="18"/>
    <w:p>
      <w:pPr>
        <w:spacing w:after="0"/>
        <w:ind w:left="0"/>
        <w:jc w:val="both"/>
      </w:pPr>
      <w:r>
        <w:drawing>
          <wp:inline distT="0" distB="0" distL="0" distR="0">
            <wp:extent cx="698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985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Табиғи және жасанды су қоймалары</w:t>
      </w:r>
      <w:r>
        <w:br/>
      </w:r>
      <w:r>
        <w:rPr>
          <w:rFonts w:ascii="Times New Roman"/>
          <w:b w:val="false"/>
          <w:i w:val="false"/>
          <w:color w:val="000000"/>
          <w:sz w:val="28"/>
        </w:rPr>
        <w:t>
</w:t>
      </w:r>
    </w:p>
    <w:bookmarkStart w:name="z47" w:id="19"/>
    <w:p>
      <w:pPr>
        <w:spacing w:after="0"/>
        <w:ind w:left="0"/>
        <w:jc w:val="both"/>
      </w:pPr>
      <w:r>
        <w:rPr>
          <w:rFonts w:ascii="Times New Roman"/>
          <w:b w:val="false"/>
          <w:i w:val="false"/>
          <w:color w:val="000000"/>
          <w:sz w:val="28"/>
        </w:rPr>
        <w:t xml:space="preserve">
      </w:t>
      </w:r>
    </w:p>
    <w:bookmarkEnd w:id="19"/>
    <w:p>
      <w:pPr>
        <w:spacing w:after="0"/>
        <w:ind w:left="0"/>
        <w:jc w:val="both"/>
      </w:pPr>
      <w:r>
        <w:drawing>
          <wp:inline distT="0" distB="0" distL="0" distR="0">
            <wp:extent cx="749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493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Өзендер</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Ғабит Мүсірепов атындағы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 жылғы 12 желтоқсандағы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318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bookmarkStart w:name="z54" w:id="20"/>
    <w:p>
      <w:pPr>
        <w:spacing w:after="0"/>
        <w:ind w:left="0"/>
        <w:jc w:val="left"/>
      </w:pPr>
      <w:r>
        <w:rPr>
          <w:rFonts w:ascii="Times New Roman"/>
          <w:b/>
          <w:i w:val="false"/>
          <w:color w:val="000000"/>
        </w:rPr>
        <w:t xml:space="preserve"> Нежинка ауылдық округі бойынша геоботаникалық зерттеу негізінде жайылым айналымының схемасы</w:t>
      </w:r>
    </w:p>
    <w:bookmarkEnd w:id="20"/>
    <w:bookmarkStart w:name="z55" w:id="21"/>
    <w:p>
      <w:pPr>
        <w:spacing w:after="0"/>
        <w:ind w:left="0"/>
        <w:jc w:val="both"/>
      </w:pPr>
      <w:r>
        <w:rPr>
          <w:rFonts w:ascii="Times New Roman"/>
          <w:b w:val="false"/>
          <w:i w:val="false"/>
          <w:color w:val="000000"/>
          <w:sz w:val="28"/>
        </w:rPr>
        <w:t xml:space="preserve">
      </w:t>
      </w:r>
    </w:p>
    <w:bookmarkEnd w:id="21"/>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 w:id="22"/>
    <w:p>
      <w:pPr>
        <w:spacing w:after="0"/>
        <w:ind w:left="0"/>
        <w:jc w:val="both"/>
      </w:pPr>
      <w:r>
        <w:rPr>
          <w:rFonts w:ascii="Times New Roman"/>
          <w:b w:val="false"/>
          <w:i w:val="false"/>
          <w:color w:val="000000"/>
          <w:sz w:val="28"/>
        </w:rPr>
        <w:t>
      1-2-3-4 - Жайылым айналымының нөмірі</w:t>
      </w:r>
    </w:p>
    <w:bookmarkEnd w:id="22"/>
    <w:bookmarkStart w:name="z57" w:id="23"/>
    <w:p>
      <w:pPr>
        <w:spacing w:after="0"/>
        <w:ind w:left="0"/>
        <w:jc w:val="both"/>
      </w:pPr>
      <w:r>
        <w:rPr>
          <w:rFonts w:ascii="Times New Roman"/>
          <w:b w:val="false"/>
          <w:i w:val="false"/>
          <w:color w:val="000000"/>
          <w:sz w:val="28"/>
        </w:rPr>
        <w:t xml:space="preserve">
      </w:t>
      </w:r>
    </w:p>
    <w:bookmarkEnd w:id="23"/>
    <w:p>
      <w:pPr>
        <w:spacing w:after="0"/>
        <w:ind w:left="0"/>
        <w:jc w:val="both"/>
      </w:pPr>
      <w:r>
        <w:drawing>
          <wp:inline distT="0" distB="0" distL="0" distR="0">
            <wp:extent cx="7112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112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 жаю маршруттары, қол жеткізу жайылым пайдаланушылар су көздеріне</w:t>
      </w:r>
      <w:r>
        <w:br/>
      </w:r>
      <w:r>
        <w:rPr>
          <w:rFonts w:ascii="Times New Roman"/>
          <w:b w:val="false"/>
          <w:i w:val="false"/>
          <w:color w:val="000000"/>
          <w:sz w:val="28"/>
        </w:rPr>
        <w:t>
</w:t>
      </w:r>
    </w:p>
    <w:bookmarkStart w:name="z58" w:id="24"/>
    <w:p>
      <w:pPr>
        <w:spacing w:after="0"/>
        <w:ind w:left="0"/>
        <w:jc w:val="both"/>
      </w:pPr>
      <w:r>
        <w:rPr>
          <w:rFonts w:ascii="Times New Roman"/>
          <w:b w:val="false"/>
          <w:i w:val="false"/>
          <w:color w:val="000000"/>
          <w:sz w:val="28"/>
        </w:rPr>
        <w:t xml:space="preserve">
      </w:t>
      </w:r>
    </w:p>
    <w:bookmarkEnd w:id="24"/>
    <w:p>
      <w:pPr>
        <w:spacing w:after="0"/>
        <w:ind w:left="0"/>
        <w:jc w:val="both"/>
      </w:pPr>
      <w:r>
        <w:drawing>
          <wp:inline distT="0" distB="0" distL="0" distR="0">
            <wp:extent cx="698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985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Табиғи және жасанды су қоймалары</w:t>
      </w:r>
      <w:r>
        <w:br/>
      </w:r>
      <w:r>
        <w:rPr>
          <w:rFonts w:ascii="Times New Roman"/>
          <w:b w:val="false"/>
          <w:i w:val="false"/>
          <w:color w:val="000000"/>
          <w:sz w:val="28"/>
        </w:rPr>
        <w:t>
</w:t>
      </w:r>
    </w:p>
    <w:bookmarkStart w:name="z59" w:id="25"/>
    <w:p>
      <w:pPr>
        <w:spacing w:after="0"/>
        <w:ind w:left="0"/>
        <w:jc w:val="both"/>
      </w:pPr>
      <w:r>
        <w:rPr>
          <w:rFonts w:ascii="Times New Roman"/>
          <w:b w:val="false"/>
          <w:i w:val="false"/>
          <w:color w:val="000000"/>
          <w:sz w:val="28"/>
        </w:rPr>
        <w:t xml:space="preserve">
      </w:t>
      </w:r>
    </w:p>
    <w:bookmarkEnd w:id="25"/>
    <w:p>
      <w:pPr>
        <w:spacing w:after="0"/>
        <w:ind w:left="0"/>
        <w:jc w:val="both"/>
      </w:pPr>
      <w:r>
        <w:drawing>
          <wp:inline distT="0" distB="0" distL="0" distR="0">
            <wp:extent cx="749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493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Өзендер</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Ғабит Мүсірепов атындағы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 жылғы 12 желтоқсандағы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318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қосымша</w:t>
            </w:r>
          </w:p>
        </w:tc>
      </w:tr>
    </w:tbl>
    <w:bookmarkStart w:name="z66" w:id="26"/>
    <w:p>
      <w:pPr>
        <w:spacing w:after="0"/>
        <w:ind w:left="0"/>
        <w:jc w:val="left"/>
      </w:pPr>
      <w:r>
        <w:rPr>
          <w:rFonts w:ascii="Times New Roman"/>
          <w:b/>
          <w:i w:val="false"/>
          <w:color w:val="000000"/>
        </w:rPr>
        <w:t xml:space="preserve"> Бірлік ауылдық округі бойынша геоботаникалық зерттеу негізінде жайылым айналымының схемасы</w:t>
      </w:r>
    </w:p>
    <w:bookmarkEnd w:id="26"/>
    <w:bookmarkStart w:name="z67" w:id="27"/>
    <w:p>
      <w:pPr>
        <w:spacing w:after="0"/>
        <w:ind w:left="0"/>
        <w:jc w:val="both"/>
      </w:pPr>
      <w:r>
        <w:rPr>
          <w:rFonts w:ascii="Times New Roman"/>
          <w:b w:val="false"/>
          <w:i w:val="false"/>
          <w:color w:val="000000"/>
          <w:sz w:val="28"/>
        </w:rPr>
        <w:t xml:space="preserve">
      </w:t>
      </w:r>
    </w:p>
    <w:bookmarkEnd w:id="27"/>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 w:id="28"/>
    <w:p>
      <w:pPr>
        <w:spacing w:after="0"/>
        <w:ind w:left="0"/>
        <w:jc w:val="both"/>
      </w:pPr>
      <w:r>
        <w:rPr>
          <w:rFonts w:ascii="Times New Roman"/>
          <w:b w:val="false"/>
          <w:i w:val="false"/>
          <w:color w:val="000000"/>
          <w:sz w:val="28"/>
        </w:rPr>
        <w:t>
      1-2-3-4 - Жайылым айналымының нөмірі</w:t>
      </w:r>
    </w:p>
    <w:bookmarkEnd w:id="28"/>
    <w:bookmarkStart w:name="z69" w:id="29"/>
    <w:p>
      <w:pPr>
        <w:spacing w:after="0"/>
        <w:ind w:left="0"/>
        <w:jc w:val="both"/>
      </w:pPr>
      <w:r>
        <w:rPr>
          <w:rFonts w:ascii="Times New Roman"/>
          <w:b w:val="false"/>
          <w:i w:val="false"/>
          <w:color w:val="000000"/>
          <w:sz w:val="28"/>
        </w:rPr>
        <w:t xml:space="preserve">
      </w:t>
      </w:r>
    </w:p>
    <w:bookmarkEnd w:id="29"/>
    <w:p>
      <w:pPr>
        <w:spacing w:after="0"/>
        <w:ind w:left="0"/>
        <w:jc w:val="both"/>
      </w:pPr>
      <w:r>
        <w:drawing>
          <wp:inline distT="0" distB="0" distL="0" distR="0">
            <wp:extent cx="7112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112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 жаю маршруттары, қол жеткізу жайылым пайдаланушылар су көздеріне</w:t>
      </w:r>
      <w:r>
        <w:br/>
      </w:r>
      <w:r>
        <w:rPr>
          <w:rFonts w:ascii="Times New Roman"/>
          <w:b w:val="false"/>
          <w:i w:val="false"/>
          <w:color w:val="000000"/>
          <w:sz w:val="28"/>
        </w:rPr>
        <w:t>
</w:t>
      </w:r>
    </w:p>
    <w:bookmarkStart w:name="z70" w:id="30"/>
    <w:p>
      <w:pPr>
        <w:spacing w:after="0"/>
        <w:ind w:left="0"/>
        <w:jc w:val="both"/>
      </w:pPr>
      <w:r>
        <w:rPr>
          <w:rFonts w:ascii="Times New Roman"/>
          <w:b w:val="false"/>
          <w:i w:val="false"/>
          <w:color w:val="000000"/>
          <w:sz w:val="28"/>
        </w:rPr>
        <w:t xml:space="preserve">
      </w:t>
      </w:r>
    </w:p>
    <w:bookmarkEnd w:id="30"/>
    <w:p>
      <w:pPr>
        <w:spacing w:after="0"/>
        <w:ind w:left="0"/>
        <w:jc w:val="both"/>
      </w:pPr>
      <w:r>
        <w:drawing>
          <wp:inline distT="0" distB="0" distL="0" distR="0">
            <wp:extent cx="698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985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Табиғи және жасанды су қоймалары</w:t>
      </w:r>
      <w:r>
        <w:br/>
      </w:r>
      <w:r>
        <w:rPr>
          <w:rFonts w:ascii="Times New Roman"/>
          <w:b w:val="false"/>
          <w:i w:val="false"/>
          <w:color w:val="000000"/>
          <w:sz w:val="28"/>
        </w:rPr>
        <w:t>
</w:t>
      </w:r>
    </w:p>
    <w:bookmarkStart w:name="z71" w:id="31"/>
    <w:p>
      <w:pPr>
        <w:spacing w:after="0"/>
        <w:ind w:left="0"/>
        <w:jc w:val="both"/>
      </w:pPr>
      <w:r>
        <w:rPr>
          <w:rFonts w:ascii="Times New Roman"/>
          <w:b w:val="false"/>
          <w:i w:val="false"/>
          <w:color w:val="000000"/>
          <w:sz w:val="28"/>
        </w:rPr>
        <w:t xml:space="preserve">
      </w:t>
      </w:r>
    </w:p>
    <w:bookmarkEnd w:id="31"/>
    <w:p>
      <w:pPr>
        <w:spacing w:after="0"/>
        <w:ind w:left="0"/>
        <w:jc w:val="both"/>
      </w:pPr>
      <w:r>
        <w:drawing>
          <wp:inline distT="0" distB="0" distL="0" distR="0">
            <wp:extent cx="749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493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Өзендер</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Ғабит Мүсірепов атындағы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2024 жылғы 12 желтоқсандағы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 318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қосымша</w:t>
            </w:r>
          </w:p>
        </w:tc>
      </w:tr>
    </w:tbl>
    <w:bookmarkStart w:name="z78" w:id="32"/>
    <w:p>
      <w:pPr>
        <w:spacing w:after="0"/>
        <w:ind w:left="0"/>
        <w:jc w:val="left"/>
      </w:pPr>
      <w:r>
        <w:rPr>
          <w:rFonts w:ascii="Times New Roman"/>
          <w:b/>
          <w:i w:val="false"/>
          <w:color w:val="000000"/>
        </w:rPr>
        <w:t xml:space="preserve"> Шұқыркөл ауылдық округі бойынша геоботаникалық зерттеу негізінде жайылым айналымының схемасы</w:t>
      </w:r>
    </w:p>
    <w:bookmarkEnd w:id="32"/>
    <w:bookmarkStart w:name="z79" w:id="33"/>
    <w:p>
      <w:pPr>
        <w:spacing w:after="0"/>
        <w:ind w:left="0"/>
        <w:jc w:val="both"/>
      </w:pPr>
      <w:r>
        <w:rPr>
          <w:rFonts w:ascii="Times New Roman"/>
          <w:b w:val="false"/>
          <w:i w:val="false"/>
          <w:color w:val="000000"/>
          <w:sz w:val="28"/>
        </w:rPr>
        <w:t xml:space="preserve">
      </w:t>
      </w:r>
    </w:p>
    <w:bookmarkEnd w:id="33"/>
    <w:p>
      <w:pPr>
        <w:spacing w:after="0"/>
        <w:ind w:left="0"/>
        <w:jc w:val="both"/>
      </w:pPr>
      <w:r>
        <w:drawing>
          <wp:inline distT="0" distB="0" distL="0" distR="0">
            <wp:extent cx="78105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 w:id="34"/>
    <w:p>
      <w:pPr>
        <w:spacing w:after="0"/>
        <w:ind w:left="0"/>
        <w:jc w:val="both"/>
      </w:pPr>
      <w:r>
        <w:rPr>
          <w:rFonts w:ascii="Times New Roman"/>
          <w:b w:val="false"/>
          <w:i w:val="false"/>
          <w:color w:val="000000"/>
          <w:sz w:val="28"/>
        </w:rPr>
        <w:t>
      1-2-3-4 - Жайылым айналымының нөмірі</w:t>
      </w:r>
    </w:p>
    <w:bookmarkEnd w:id="34"/>
    <w:bookmarkStart w:name="z81"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7112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112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 жаю маршруттары, қол жеткізу жайылым пайдаланушылар су көздеріне</w:t>
      </w:r>
      <w:r>
        <w:br/>
      </w:r>
      <w:r>
        <w:rPr>
          <w:rFonts w:ascii="Times New Roman"/>
          <w:b w:val="false"/>
          <w:i w:val="false"/>
          <w:color w:val="000000"/>
          <w:sz w:val="28"/>
        </w:rPr>
        <w:t>
</w:t>
      </w:r>
    </w:p>
    <w:bookmarkStart w:name="z82"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698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985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Табиғи және жасанды су қоймалары</w:t>
      </w:r>
      <w:r>
        <w:br/>
      </w:r>
      <w:r>
        <w:rPr>
          <w:rFonts w:ascii="Times New Roman"/>
          <w:b w:val="false"/>
          <w:i w:val="false"/>
          <w:color w:val="000000"/>
          <w:sz w:val="28"/>
        </w:rPr>
        <w:t>
</w:t>
      </w:r>
    </w:p>
    <w:bookmarkStart w:name="z83"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49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493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Өзендер</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Ғабит Мүсірепов атындағы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2024 жылғы 12 желтоқсандағы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 318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 қосымша</w:t>
            </w:r>
          </w:p>
        </w:tc>
      </w:tr>
    </w:tbl>
    <w:bookmarkStart w:name="z90" w:id="38"/>
    <w:p>
      <w:pPr>
        <w:spacing w:after="0"/>
        <w:ind w:left="0"/>
        <w:jc w:val="left"/>
      </w:pPr>
      <w:r>
        <w:rPr>
          <w:rFonts w:ascii="Times New Roman"/>
          <w:b/>
          <w:i w:val="false"/>
          <w:color w:val="000000"/>
        </w:rPr>
        <w:t xml:space="preserve"> Ломоносов ауылдық округі бойынша геоботаникалық зерттеу негізінде жайылым айналымының схемасы</w:t>
      </w:r>
    </w:p>
    <w:bookmarkEnd w:id="38"/>
    <w:bookmarkStart w:name="z91"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 w:id="40"/>
    <w:p>
      <w:pPr>
        <w:spacing w:after="0"/>
        <w:ind w:left="0"/>
        <w:jc w:val="both"/>
      </w:pPr>
      <w:r>
        <w:rPr>
          <w:rFonts w:ascii="Times New Roman"/>
          <w:b w:val="false"/>
          <w:i w:val="false"/>
          <w:color w:val="000000"/>
          <w:sz w:val="28"/>
        </w:rPr>
        <w:t>
      1-2-3-4 - Жайылым айналымының нөмірі</w:t>
      </w:r>
    </w:p>
    <w:bookmarkEnd w:id="40"/>
    <w:bookmarkStart w:name="z93"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112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112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 жаю маршруттары, қол жеткізу жайылым пайдаланушылар су көздеріне</w:t>
      </w:r>
      <w:r>
        <w:br/>
      </w:r>
      <w:r>
        <w:rPr>
          <w:rFonts w:ascii="Times New Roman"/>
          <w:b w:val="false"/>
          <w:i w:val="false"/>
          <w:color w:val="000000"/>
          <w:sz w:val="28"/>
        </w:rPr>
        <w:t>
</w:t>
      </w:r>
    </w:p>
    <w:bookmarkStart w:name="z94"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698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985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Табиғи және жасанды су қоймалары</w:t>
      </w:r>
      <w:r>
        <w:br/>
      </w:r>
      <w:r>
        <w:rPr>
          <w:rFonts w:ascii="Times New Roman"/>
          <w:b w:val="false"/>
          <w:i w:val="false"/>
          <w:color w:val="000000"/>
          <w:sz w:val="28"/>
        </w:rPr>
        <w:t>
</w:t>
      </w:r>
    </w:p>
    <w:bookmarkStart w:name="z95"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49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493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Өзендер</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Ғабит Мүсірепов атындағы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2024 жылғы 12 желтоқсандағы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 318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 қосымша</w:t>
            </w:r>
          </w:p>
        </w:tc>
      </w:tr>
    </w:tbl>
    <w:bookmarkStart w:name="z102" w:id="44"/>
    <w:p>
      <w:pPr>
        <w:spacing w:after="0"/>
        <w:ind w:left="0"/>
        <w:jc w:val="left"/>
      </w:pPr>
      <w:r>
        <w:rPr>
          <w:rFonts w:ascii="Times New Roman"/>
          <w:b/>
          <w:i w:val="false"/>
          <w:color w:val="000000"/>
        </w:rPr>
        <w:t xml:space="preserve"> </w:t>
      </w:r>
      <w:r>
        <w:rPr>
          <w:rFonts w:ascii="Times New Roman"/>
          <w:b/>
          <w:i w:val="false"/>
          <w:color w:val="000000"/>
        </w:rPr>
        <w:t>Возвышен ауылдық округі бойынша геоботаникалық зерттеу негізінде жайылым айналымының ұсынылған схемасы</w:t>
      </w:r>
    </w:p>
    <w:bookmarkEnd w:id="44"/>
    <w:p>
      <w:pPr>
        <w:spacing w:after="0"/>
        <w:ind w:left="0"/>
        <w:jc w:val="both"/>
      </w:pPr>
      <w:r>
        <w:rPr>
          <w:rFonts w:ascii="Times New Roman"/>
          <w:b w:val="false"/>
          <w:i w:val="false"/>
          <w:color w:val="ff0000"/>
          <w:sz w:val="28"/>
        </w:rPr>
        <w:t xml:space="preserve">
      Ескерту. 8-қосымша жаңа редакцияда - Солтүстік Қазақстан облысы Ғабит Мүсірепов атындағы ауданы әкімдігінің 26.06.2025 </w:t>
      </w:r>
      <w:r>
        <w:rPr>
          <w:rFonts w:ascii="Times New Roman"/>
          <w:b w:val="false"/>
          <w:i w:val="false"/>
          <w:color w:val="ff0000"/>
          <w:sz w:val="28"/>
        </w:rPr>
        <w:t>№ 157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1-2-3-4 - Жайылым айналымының нөмірі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20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62000" cy="165100"/>
                    </a:xfrm>
                    <a:prstGeom prst="rect">
                      <a:avLst/>
                    </a:prstGeom>
                  </pic:spPr>
                </pic:pic>
              </a:graphicData>
            </a:graphic>
          </wp:inline>
        </w:drawing>
      </w:r>
    </w:p>
    <w:p>
      <w:pPr>
        <w:spacing w:after="0"/>
        <w:ind w:left="0"/>
        <w:jc w:val="left"/>
      </w:pPr>
      <w:r>
        <w:rPr>
          <w:rFonts w:ascii="Times New Roman"/>
          <w:b w:val="false"/>
          <w:i w:val="false"/>
          <w:color w:val="000000"/>
          <w:sz w:val="28"/>
        </w:rPr>
        <w:t>- Ауыл шаруашылығы жануарларын жаю маршруттары, қол жеткізу жайылым пайдаланушылар су көздеріне</w:t>
      </w:r>
      <w:r>
        <w:br/>
      </w:r>
      <w:r>
        <w:rPr>
          <w:rFonts w:ascii="Times New Roman"/>
          <w:b w:val="false"/>
          <w:i w:val="false"/>
          <w:color w:val="000000"/>
          <w:sz w:val="28"/>
        </w:rPr>
        <w:t>
</w:t>
      </w:r>
      <w:r>
        <w:br/>
      </w:r>
    </w:p>
    <w:p>
      <w:pPr>
        <w:spacing w:after="0"/>
        <w:ind w:left="0"/>
        <w:jc w:val="both"/>
      </w:pPr>
      <w:r>
        <w:drawing>
          <wp:inline distT="0" distB="0" distL="0" distR="0">
            <wp:extent cx="7493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49300" cy="342900"/>
                    </a:xfrm>
                    <a:prstGeom prst="rect">
                      <a:avLst/>
                    </a:prstGeom>
                  </pic:spPr>
                </pic:pic>
              </a:graphicData>
            </a:graphic>
          </wp:inline>
        </w:drawing>
      </w:r>
    </w:p>
    <w:p>
      <w:pPr>
        <w:spacing w:after="0"/>
        <w:ind w:left="0"/>
        <w:jc w:val="left"/>
      </w:pPr>
      <w:r>
        <w:rPr>
          <w:rFonts w:ascii="Times New Roman"/>
          <w:b w:val="false"/>
          <w:i w:val="false"/>
          <w:color w:val="000000"/>
          <w:sz w:val="28"/>
        </w:rPr>
        <w:t>- Табиғи және жасанды су қоймалары</w:t>
      </w:r>
      <w:r>
        <w:br/>
      </w:r>
      <w:r>
        <w:rPr>
          <w:rFonts w:ascii="Times New Roman"/>
          <w:b w:val="false"/>
          <w:i w:val="false"/>
          <w:color w:val="000000"/>
          <w:sz w:val="28"/>
        </w:rPr>
        <w:t>
</w:t>
      </w:r>
      <w:r>
        <w:br/>
      </w:r>
    </w:p>
    <w:p>
      <w:pPr>
        <w:spacing w:after="0"/>
        <w:ind w:left="0"/>
        <w:jc w:val="both"/>
      </w:pPr>
      <w:r>
        <w:drawing>
          <wp:inline distT="0" distB="0" distL="0" distR="0">
            <wp:extent cx="7747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74700" cy="469900"/>
                    </a:xfrm>
                    <a:prstGeom prst="rect">
                      <a:avLst/>
                    </a:prstGeom>
                  </pic:spPr>
                </pic:pic>
              </a:graphicData>
            </a:graphic>
          </wp:inline>
        </w:drawing>
      </w:r>
    </w:p>
    <w:p>
      <w:pPr>
        <w:spacing w:after="0"/>
        <w:ind w:left="0"/>
        <w:jc w:val="left"/>
      </w:pPr>
      <w:r>
        <w:rPr>
          <w:rFonts w:ascii="Times New Roman"/>
          <w:b w:val="false"/>
          <w:i w:val="false"/>
          <w:color w:val="000000"/>
          <w:sz w:val="28"/>
        </w:rPr>
        <w:t>- Өзендер</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Ғабит Мүсірепов атындағы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2024 жылғы 12 желтоқсандағы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 318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 қосымша</w:t>
            </w:r>
          </w:p>
        </w:tc>
      </w:tr>
    </w:tbl>
    <w:bookmarkStart w:name="z114" w:id="45"/>
    <w:p>
      <w:pPr>
        <w:spacing w:after="0"/>
        <w:ind w:left="0"/>
        <w:jc w:val="left"/>
      </w:pPr>
      <w:r>
        <w:rPr>
          <w:rFonts w:ascii="Times New Roman"/>
          <w:b/>
          <w:i w:val="false"/>
          <w:color w:val="000000"/>
        </w:rPr>
        <w:t xml:space="preserve"> Рузаев ауылдық округі бойынша геоботаникалық зерттеу негізінде жайылым айналымының схемасы</w:t>
      </w:r>
    </w:p>
    <w:bookmarkEnd w:id="45"/>
    <w:bookmarkStart w:name="z115"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 w:id="47"/>
    <w:p>
      <w:pPr>
        <w:spacing w:after="0"/>
        <w:ind w:left="0"/>
        <w:jc w:val="both"/>
      </w:pPr>
      <w:r>
        <w:rPr>
          <w:rFonts w:ascii="Times New Roman"/>
          <w:b w:val="false"/>
          <w:i w:val="false"/>
          <w:color w:val="000000"/>
          <w:sz w:val="28"/>
        </w:rPr>
        <w:t>
      1-2-3-4 - Жайылым айналымының нөмірі</w:t>
      </w:r>
    </w:p>
    <w:bookmarkEnd w:id="47"/>
    <w:bookmarkStart w:name="z117"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112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112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 жаю маршруттары, қол жеткізу жайылым пайдаланушылар су көздеріне</w:t>
      </w:r>
      <w:r>
        <w:br/>
      </w:r>
      <w:r>
        <w:rPr>
          <w:rFonts w:ascii="Times New Roman"/>
          <w:b w:val="false"/>
          <w:i w:val="false"/>
          <w:color w:val="000000"/>
          <w:sz w:val="28"/>
        </w:rPr>
        <w:t>
</w:t>
      </w:r>
    </w:p>
    <w:bookmarkStart w:name="z118"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698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985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Табиғи және жасанды су қоймалары</w:t>
      </w:r>
      <w:r>
        <w:br/>
      </w:r>
      <w:r>
        <w:rPr>
          <w:rFonts w:ascii="Times New Roman"/>
          <w:b w:val="false"/>
          <w:i w:val="false"/>
          <w:color w:val="000000"/>
          <w:sz w:val="28"/>
        </w:rPr>
        <w:t>
</w:t>
      </w:r>
    </w:p>
    <w:bookmarkStart w:name="z119"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49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493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Өзендер</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Ғабит Мүсірепов атындағы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 жылғы 12 желтоқсандағы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318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10 қосымша</w:t>
            </w:r>
          </w:p>
        </w:tc>
      </w:tr>
    </w:tbl>
    <w:bookmarkStart w:name="z126" w:id="51"/>
    <w:p>
      <w:pPr>
        <w:spacing w:after="0"/>
        <w:ind w:left="0"/>
        <w:jc w:val="left"/>
      </w:pPr>
      <w:r>
        <w:rPr>
          <w:rFonts w:ascii="Times New Roman"/>
          <w:b/>
          <w:i w:val="false"/>
          <w:color w:val="000000"/>
        </w:rPr>
        <w:t xml:space="preserve"> Көкалажар ауылдық округі бойынша геоботаникалық зерттеу негізінде жайылым айналымының схемасы</w:t>
      </w:r>
    </w:p>
    <w:bookmarkEnd w:id="51"/>
    <w:bookmarkStart w:name="z127"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8105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618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 w:id="53"/>
    <w:p>
      <w:pPr>
        <w:spacing w:after="0"/>
        <w:ind w:left="0"/>
        <w:jc w:val="both"/>
      </w:pPr>
      <w:r>
        <w:rPr>
          <w:rFonts w:ascii="Times New Roman"/>
          <w:b w:val="false"/>
          <w:i w:val="false"/>
          <w:color w:val="000000"/>
          <w:sz w:val="28"/>
        </w:rPr>
        <w:t>
      1-2-3-4 - Жайылым айналымының нөмірі</w:t>
      </w:r>
    </w:p>
    <w:bookmarkEnd w:id="53"/>
    <w:bookmarkStart w:name="z129"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112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112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 жаю маршруттары, қол жеткізу жайылым пайдаланушылар су көздеріне</w:t>
      </w:r>
      <w:r>
        <w:br/>
      </w:r>
      <w:r>
        <w:rPr>
          <w:rFonts w:ascii="Times New Roman"/>
          <w:b w:val="false"/>
          <w:i w:val="false"/>
          <w:color w:val="000000"/>
          <w:sz w:val="28"/>
        </w:rPr>
        <w:t>
</w:t>
      </w:r>
    </w:p>
    <w:bookmarkStart w:name="z130"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698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985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Табиғи және жасанды су қоймалары</w:t>
      </w:r>
      <w:r>
        <w:br/>
      </w:r>
      <w:r>
        <w:rPr>
          <w:rFonts w:ascii="Times New Roman"/>
          <w:b w:val="false"/>
          <w:i w:val="false"/>
          <w:color w:val="000000"/>
          <w:sz w:val="28"/>
        </w:rPr>
        <w:t>
</w:t>
      </w:r>
    </w:p>
    <w:bookmarkStart w:name="z131"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49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493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Өзендер</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Ғабит Мүсірепов атындағы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2024 жылғы 12 желтоқсандағы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 318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11 қосымша</w:t>
            </w:r>
          </w:p>
        </w:tc>
      </w:tr>
    </w:tbl>
    <w:bookmarkStart w:name="z138" w:id="57"/>
    <w:p>
      <w:pPr>
        <w:spacing w:after="0"/>
        <w:ind w:left="0"/>
        <w:jc w:val="left"/>
      </w:pPr>
      <w:r>
        <w:rPr>
          <w:rFonts w:ascii="Times New Roman"/>
          <w:b/>
          <w:i w:val="false"/>
          <w:color w:val="000000"/>
        </w:rPr>
        <w:t xml:space="preserve"> Андреев ауылдық округі бойынша геоботаникалық зерттеу негізінде жайылым айналымының схемасы</w:t>
      </w:r>
    </w:p>
    <w:bookmarkEnd w:id="57"/>
    <w:bookmarkStart w:name="z139"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8105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0" w:id="59"/>
    <w:p>
      <w:pPr>
        <w:spacing w:after="0"/>
        <w:ind w:left="0"/>
        <w:jc w:val="both"/>
      </w:pPr>
      <w:r>
        <w:rPr>
          <w:rFonts w:ascii="Times New Roman"/>
          <w:b w:val="false"/>
          <w:i w:val="false"/>
          <w:color w:val="000000"/>
          <w:sz w:val="28"/>
        </w:rPr>
        <w:t>
      1-2-3-4 - Жайылым айналымының нөмірі</w:t>
      </w:r>
    </w:p>
    <w:bookmarkEnd w:id="59"/>
    <w:bookmarkStart w:name="z141"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112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112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 жаю маршруттары, қол жеткізу жайылым пайдаланушылар су көздеріне</w:t>
      </w:r>
      <w:r>
        <w:br/>
      </w:r>
      <w:r>
        <w:rPr>
          <w:rFonts w:ascii="Times New Roman"/>
          <w:b w:val="false"/>
          <w:i w:val="false"/>
          <w:color w:val="000000"/>
          <w:sz w:val="28"/>
        </w:rPr>
        <w:t>
</w:t>
      </w:r>
    </w:p>
    <w:bookmarkStart w:name="z142"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698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985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Табиғи және жасанды су қоймалары</w:t>
      </w:r>
      <w:r>
        <w:br/>
      </w:r>
      <w:r>
        <w:rPr>
          <w:rFonts w:ascii="Times New Roman"/>
          <w:b w:val="false"/>
          <w:i w:val="false"/>
          <w:color w:val="000000"/>
          <w:sz w:val="28"/>
        </w:rPr>
        <w:t>
</w:t>
      </w:r>
    </w:p>
    <w:bookmarkStart w:name="z143"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749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493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Өзендер</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Ғабит Мүсірепов атындағы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2024 жылғы 12 желтоқсандағы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 318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12 қосымша </w:t>
            </w:r>
          </w:p>
        </w:tc>
      </w:tr>
    </w:tbl>
    <w:bookmarkStart w:name="z150" w:id="63"/>
    <w:p>
      <w:pPr>
        <w:spacing w:after="0"/>
        <w:ind w:left="0"/>
        <w:jc w:val="left"/>
      </w:pPr>
      <w:r>
        <w:rPr>
          <w:rFonts w:ascii="Times New Roman"/>
          <w:b/>
          <w:i w:val="false"/>
          <w:color w:val="000000"/>
        </w:rPr>
        <w:t xml:space="preserve"> Дружба ауылдық округі бойынша геоботаникалық зерттеу негізінде жайылым айналымының схемасы</w:t>
      </w:r>
    </w:p>
    <w:bookmarkEnd w:id="63"/>
    <w:bookmarkStart w:name="z151"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8105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647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 w:id="65"/>
    <w:p>
      <w:pPr>
        <w:spacing w:after="0"/>
        <w:ind w:left="0"/>
        <w:jc w:val="both"/>
      </w:pPr>
      <w:r>
        <w:rPr>
          <w:rFonts w:ascii="Times New Roman"/>
          <w:b w:val="false"/>
          <w:i w:val="false"/>
          <w:color w:val="000000"/>
          <w:sz w:val="28"/>
        </w:rPr>
        <w:t>
      1-2-3-4 - Жайылым айналымының нөмірі</w:t>
      </w:r>
    </w:p>
    <w:bookmarkEnd w:id="65"/>
    <w:bookmarkStart w:name="z153"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112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112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 жаю маршруттары, қол жеткізу жайылым пайдаланушылар су көздеріне</w:t>
      </w:r>
      <w:r>
        <w:br/>
      </w:r>
      <w:r>
        <w:rPr>
          <w:rFonts w:ascii="Times New Roman"/>
          <w:b w:val="false"/>
          <w:i w:val="false"/>
          <w:color w:val="000000"/>
          <w:sz w:val="28"/>
        </w:rPr>
        <w:t>
</w:t>
      </w:r>
    </w:p>
    <w:bookmarkStart w:name="z154"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698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985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Табиғи және жасанды су қоймалары</w:t>
      </w:r>
      <w:r>
        <w:br/>
      </w:r>
      <w:r>
        <w:rPr>
          <w:rFonts w:ascii="Times New Roman"/>
          <w:b w:val="false"/>
          <w:i w:val="false"/>
          <w:color w:val="000000"/>
          <w:sz w:val="28"/>
        </w:rPr>
        <w:t>
</w:t>
      </w:r>
    </w:p>
    <w:bookmarkStart w:name="z155"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49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493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Өзендер</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Ғабит Мүсірепов атындағы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2024 жылғы 12 желтоқсандағы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 318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13 қосымша</w:t>
            </w:r>
          </w:p>
        </w:tc>
      </w:tr>
    </w:tbl>
    <w:bookmarkStart w:name="z162" w:id="69"/>
    <w:p>
      <w:pPr>
        <w:spacing w:after="0"/>
        <w:ind w:left="0"/>
        <w:jc w:val="left"/>
      </w:pPr>
      <w:r>
        <w:rPr>
          <w:rFonts w:ascii="Times New Roman"/>
          <w:b/>
          <w:i w:val="false"/>
          <w:color w:val="000000"/>
        </w:rPr>
        <w:t xml:space="preserve"> Шөптікөл ауылдық округі бойынша геоботаникалық зерттеу негізінде жайылым айналымының схемасы</w:t>
      </w:r>
    </w:p>
    <w:bookmarkEnd w:id="69"/>
    <w:bookmarkStart w:name="z163"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78105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4" w:id="71"/>
    <w:p>
      <w:pPr>
        <w:spacing w:after="0"/>
        <w:ind w:left="0"/>
        <w:jc w:val="both"/>
      </w:pPr>
      <w:r>
        <w:rPr>
          <w:rFonts w:ascii="Times New Roman"/>
          <w:b w:val="false"/>
          <w:i w:val="false"/>
          <w:color w:val="000000"/>
          <w:sz w:val="28"/>
        </w:rPr>
        <w:t>
      1-2-3-4 - Жайылым айналымының нөмірі</w:t>
      </w:r>
    </w:p>
    <w:bookmarkEnd w:id="71"/>
    <w:bookmarkStart w:name="z165"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7112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112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 жаю маршруттары, қол жеткізу жайылым пайдаланушылар су көздеріне</w:t>
      </w:r>
      <w:r>
        <w:br/>
      </w:r>
      <w:r>
        <w:rPr>
          <w:rFonts w:ascii="Times New Roman"/>
          <w:b w:val="false"/>
          <w:i w:val="false"/>
          <w:color w:val="000000"/>
          <w:sz w:val="28"/>
        </w:rPr>
        <w:t>
</w:t>
      </w:r>
    </w:p>
    <w:bookmarkStart w:name="z166"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698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985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Табиғи және жасанды су қоймалары</w:t>
      </w:r>
      <w:r>
        <w:br/>
      </w:r>
      <w:r>
        <w:rPr>
          <w:rFonts w:ascii="Times New Roman"/>
          <w:b w:val="false"/>
          <w:i w:val="false"/>
          <w:color w:val="000000"/>
          <w:sz w:val="28"/>
        </w:rPr>
        <w:t>
</w:t>
      </w:r>
    </w:p>
    <w:bookmarkStart w:name="z167"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49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493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Өзендер</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Ғабит Мүсірепов атындағы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2024 жылғы 12 желтоқсандағы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 318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14 қосымша</w:t>
            </w:r>
          </w:p>
        </w:tc>
      </w:tr>
    </w:tbl>
    <w:bookmarkStart w:name="z174" w:id="75"/>
    <w:p>
      <w:pPr>
        <w:spacing w:after="0"/>
        <w:ind w:left="0"/>
        <w:jc w:val="left"/>
      </w:pPr>
      <w:r>
        <w:rPr>
          <w:rFonts w:ascii="Times New Roman"/>
          <w:b/>
          <w:i w:val="false"/>
          <w:color w:val="000000"/>
        </w:rPr>
        <w:t xml:space="preserve"> Чистопол ауылдық округі бойынша геоботаникалық зерттеу негізінде жайылым айналымының схемасы</w:t>
      </w:r>
    </w:p>
    <w:bookmarkEnd w:id="75"/>
    <w:bookmarkStart w:name="z175"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8105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6" w:id="77"/>
    <w:p>
      <w:pPr>
        <w:spacing w:after="0"/>
        <w:ind w:left="0"/>
        <w:jc w:val="both"/>
      </w:pPr>
      <w:r>
        <w:rPr>
          <w:rFonts w:ascii="Times New Roman"/>
          <w:b w:val="false"/>
          <w:i w:val="false"/>
          <w:color w:val="000000"/>
          <w:sz w:val="28"/>
        </w:rPr>
        <w:t>
      1-2-3-4 - Жайылым айналымының нөмірі</w:t>
      </w:r>
    </w:p>
    <w:bookmarkEnd w:id="77"/>
    <w:bookmarkStart w:name="z177"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7112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112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 жаю маршруттары, қол жеткізу жайылым пайдаланушылар су көздеріне</w:t>
      </w:r>
      <w:r>
        <w:br/>
      </w:r>
      <w:r>
        <w:rPr>
          <w:rFonts w:ascii="Times New Roman"/>
          <w:b w:val="false"/>
          <w:i w:val="false"/>
          <w:color w:val="000000"/>
          <w:sz w:val="28"/>
        </w:rPr>
        <w:t>
</w:t>
      </w:r>
    </w:p>
    <w:bookmarkStart w:name="z178"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698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6985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Табиғи және жасанды су қоймалары</w:t>
      </w:r>
      <w:r>
        <w:br/>
      </w:r>
      <w:r>
        <w:rPr>
          <w:rFonts w:ascii="Times New Roman"/>
          <w:b w:val="false"/>
          <w:i w:val="false"/>
          <w:color w:val="000000"/>
          <w:sz w:val="28"/>
        </w:rPr>
        <w:t>
</w:t>
      </w:r>
    </w:p>
    <w:bookmarkStart w:name="z179"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749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493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Өзендер</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Ғабит Мүсірепов атындағы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2024 жылғы 12 желтоқсандағы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 318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15 қосымша</w:t>
            </w:r>
          </w:p>
        </w:tc>
      </w:tr>
    </w:tbl>
    <w:bookmarkStart w:name="z186" w:id="81"/>
    <w:p>
      <w:pPr>
        <w:spacing w:after="0"/>
        <w:ind w:left="0"/>
        <w:jc w:val="left"/>
      </w:pPr>
      <w:r>
        <w:rPr>
          <w:rFonts w:ascii="Times New Roman"/>
          <w:b/>
          <w:i w:val="false"/>
          <w:color w:val="000000"/>
        </w:rPr>
        <w:t xml:space="preserve"> Салқынкөл ауылдық округі бойынша геоботаникалық зерттеу негізінде жайылым айналымының схемасы</w:t>
      </w:r>
    </w:p>
    <w:bookmarkEnd w:id="81"/>
    <w:bookmarkStart w:name="z187"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 w:id="83"/>
    <w:p>
      <w:pPr>
        <w:spacing w:after="0"/>
        <w:ind w:left="0"/>
        <w:jc w:val="both"/>
      </w:pPr>
      <w:r>
        <w:rPr>
          <w:rFonts w:ascii="Times New Roman"/>
          <w:b w:val="false"/>
          <w:i w:val="false"/>
          <w:color w:val="000000"/>
          <w:sz w:val="28"/>
        </w:rPr>
        <w:t>
      1-2-3-4 - Жайылым айналымының нөмірі</w:t>
      </w:r>
    </w:p>
    <w:bookmarkEnd w:id="83"/>
    <w:bookmarkStart w:name="z189"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7112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112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 жаю маршруттары, қол жеткізу жайылым пайдаланушылар су көздеріне</w:t>
      </w:r>
      <w:r>
        <w:br/>
      </w:r>
      <w:r>
        <w:rPr>
          <w:rFonts w:ascii="Times New Roman"/>
          <w:b w:val="false"/>
          <w:i w:val="false"/>
          <w:color w:val="000000"/>
          <w:sz w:val="28"/>
        </w:rPr>
        <w:t>
</w:t>
      </w:r>
    </w:p>
    <w:bookmarkStart w:name="z190"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698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6985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Табиғи және жасанды су қоймалары</w:t>
      </w:r>
      <w:r>
        <w:br/>
      </w:r>
      <w:r>
        <w:rPr>
          <w:rFonts w:ascii="Times New Roman"/>
          <w:b w:val="false"/>
          <w:i w:val="false"/>
          <w:color w:val="000000"/>
          <w:sz w:val="28"/>
        </w:rPr>
        <w:t>
</w:t>
      </w:r>
    </w:p>
    <w:bookmarkStart w:name="z191"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749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493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Өзендер</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Ғабит Мүсірепов атындағы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2024 жылғы 12 желтоқсандағы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 318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16 қосымша</w:t>
            </w:r>
          </w:p>
        </w:tc>
      </w:tr>
    </w:tbl>
    <w:bookmarkStart w:name="z198" w:id="87"/>
    <w:p>
      <w:pPr>
        <w:spacing w:after="0"/>
        <w:ind w:left="0"/>
        <w:jc w:val="left"/>
      </w:pPr>
      <w:r>
        <w:rPr>
          <w:rFonts w:ascii="Times New Roman"/>
          <w:b/>
          <w:i w:val="false"/>
          <w:color w:val="000000"/>
        </w:rPr>
        <w:t xml:space="preserve"> Тахтаброд ауылдық округі бойынша геоботаникалық зерттеу негізінде жайылым айналымының схемасы</w:t>
      </w:r>
    </w:p>
    <w:bookmarkEnd w:id="87"/>
    <w:bookmarkStart w:name="z199" w:id="88"/>
    <w:p>
      <w:pPr>
        <w:spacing w:after="0"/>
        <w:ind w:left="0"/>
        <w:jc w:val="both"/>
      </w:pPr>
      <w:r>
        <w:rPr>
          <w:rFonts w:ascii="Times New Roman"/>
          <w:b w:val="false"/>
          <w:i w:val="false"/>
          <w:color w:val="000000"/>
          <w:sz w:val="28"/>
        </w:rPr>
        <w:t xml:space="preserve">
      </w:t>
      </w:r>
    </w:p>
    <w:bookmarkEnd w:id="88"/>
    <w:p>
      <w:pPr>
        <w:spacing w:after="0"/>
        <w:ind w:left="0"/>
        <w:jc w:val="both"/>
      </w:pPr>
      <w:r>
        <w:drawing>
          <wp:inline distT="0" distB="0" distL="0" distR="0">
            <wp:extent cx="78105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0" w:id="89"/>
    <w:p>
      <w:pPr>
        <w:spacing w:after="0"/>
        <w:ind w:left="0"/>
        <w:jc w:val="both"/>
      </w:pPr>
      <w:r>
        <w:rPr>
          <w:rFonts w:ascii="Times New Roman"/>
          <w:b w:val="false"/>
          <w:i w:val="false"/>
          <w:color w:val="000000"/>
          <w:sz w:val="28"/>
        </w:rPr>
        <w:t>
      1-2-3-4 - Жайылым айналымының нөмірі</w:t>
      </w:r>
    </w:p>
    <w:bookmarkEnd w:id="89"/>
    <w:bookmarkStart w:name="z201"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7112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11200" cy="165100"/>
                    </a:xfrm>
                    <a:prstGeom prst="rect">
                      <a:avLst/>
                    </a:prstGeom>
                  </pic:spPr>
                </pic:pic>
              </a:graphicData>
            </a:graphic>
          </wp:inline>
        </w:drawing>
      </w:r>
    </w:p>
    <w:p>
      <w:pPr>
        <w:spacing w:after="0"/>
        <w:ind w:left="0"/>
        <w:jc w:val="left"/>
      </w:pPr>
      <w:r>
        <w:rPr>
          <w:rFonts w:ascii="Times New Roman"/>
          <w:b w:val="false"/>
          <w:i w:val="false"/>
          <w:color w:val="000000"/>
          <w:sz w:val="28"/>
        </w:rPr>
        <w:t>- Ауыл шаруашылығы жануарларын жаю маршруттары, қол жеткізу жайылым пайдаланушылар су көздеріне</w:t>
      </w:r>
      <w:r>
        <w:br/>
      </w:r>
      <w:r>
        <w:rPr>
          <w:rFonts w:ascii="Times New Roman"/>
          <w:b w:val="false"/>
          <w:i w:val="false"/>
          <w:color w:val="000000"/>
          <w:sz w:val="28"/>
        </w:rPr>
        <w:t>
</w:t>
      </w:r>
    </w:p>
    <w:bookmarkStart w:name="z202"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698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6985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Табиғи және жасанды су қоймалары</w:t>
      </w:r>
      <w:r>
        <w:br/>
      </w:r>
      <w:r>
        <w:rPr>
          <w:rFonts w:ascii="Times New Roman"/>
          <w:b w:val="false"/>
          <w:i w:val="false"/>
          <w:color w:val="000000"/>
          <w:sz w:val="28"/>
        </w:rPr>
        <w:t>
</w:t>
      </w:r>
    </w:p>
    <w:bookmarkStart w:name="z203"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749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493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Өзендер</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Ғабит Мүсірепов атындағы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 әкімдігінің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2024 жылғы 12 желтоқсандағы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 318 қаулысына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17 қосымша</w:t>
            </w:r>
          </w:p>
        </w:tc>
      </w:tr>
    </w:tbl>
    <w:bookmarkStart w:name="z210" w:id="93"/>
    <w:p>
      <w:pPr>
        <w:spacing w:after="0"/>
        <w:ind w:left="0"/>
        <w:jc w:val="left"/>
      </w:pPr>
      <w:r>
        <w:rPr>
          <w:rFonts w:ascii="Times New Roman"/>
          <w:b/>
          <w:i w:val="false"/>
          <w:color w:val="000000"/>
        </w:rPr>
        <w:t xml:space="preserve"> Қырымбет ауылдық округі бойынша геоботаникалық зерттеу негізінде жайылым айналымының схемасы</w:t>
      </w:r>
    </w:p>
    <w:bookmarkEnd w:id="93"/>
    <w:bookmarkStart w:name="z211" w:id="94"/>
    <w:p>
      <w:pPr>
        <w:spacing w:after="0"/>
        <w:ind w:left="0"/>
        <w:jc w:val="both"/>
      </w:pPr>
      <w:r>
        <w:rPr>
          <w:rFonts w:ascii="Times New Roman"/>
          <w:b w:val="false"/>
          <w:i w:val="false"/>
          <w:color w:val="000000"/>
          <w:sz w:val="28"/>
        </w:rPr>
        <w:t xml:space="preserve">
      </w:t>
      </w:r>
    </w:p>
    <w:bookmarkEnd w:id="94"/>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2" w:id="95"/>
    <w:p>
      <w:pPr>
        <w:spacing w:after="0"/>
        <w:ind w:left="0"/>
        <w:jc w:val="both"/>
      </w:pPr>
      <w:r>
        <w:rPr>
          <w:rFonts w:ascii="Times New Roman"/>
          <w:b w:val="false"/>
          <w:i w:val="false"/>
          <w:color w:val="000000"/>
          <w:sz w:val="28"/>
        </w:rPr>
        <w:t>
      1-2-3-4 - Жайылым айналымының нөмірі</w:t>
      </w:r>
    </w:p>
    <w:bookmarkEnd w:id="95"/>
    <w:bookmarkStart w:name="z213" w:id="96"/>
    <w:p>
      <w:pPr>
        <w:spacing w:after="0"/>
        <w:ind w:left="0"/>
        <w:jc w:val="both"/>
      </w:pPr>
      <w:r>
        <w:rPr>
          <w:rFonts w:ascii="Times New Roman"/>
          <w:b w:val="false"/>
          <w:i w:val="false"/>
          <w:color w:val="000000"/>
          <w:sz w:val="28"/>
        </w:rPr>
        <w:t xml:space="preserve">
      </w:t>
      </w:r>
    </w:p>
    <w:bookmarkEnd w:id="96"/>
    <w:p>
      <w:pPr>
        <w:spacing w:after="0"/>
        <w:ind w:left="0"/>
        <w:jc w:val="both"/>
      </w:pPr>
      <w:r>
        <w:drawing>
          <wp:inline distT="0" distB="0" distL="0" distR="0">
            <wp:extent cx="7112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112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Ауыл шаруашылығы жануарларын жаю маршруттары, қол жеткізу жайылым пайдаланушылар су көздеріне</w:t>
      </w:r>
      <w:r>
        <w:br/>
      </w:r>
      <w:r>
        <w:rPr>
          <w:rFonts w:ascii="Times New Roman"/>
          <w:b w:val="false"/>
          <w:i w:val="false"/>
          <w:color w:val="000000"/>
          <w:sz w:val="28"/>
        </w:rPr>
        <w:t>
</w:t>
      </w:r>
    </w:p>
    <w:bookmarkStart w:name="z214"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6985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6985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Табиғи және жасанды су қоймалары</w:t>
      </w:r>
      <w:r>
        <w:br/>
      </w:r>
      <w:r>
        <w:rPr>
          <w:rFonts w:ascii="Times New Roman"/>
          <w:b w:val="false"/>
          <w:i w:val="false"/>
          <w:color w:val="000000"/>
          <w:sz w:val="28"/>
        </w:rPr>
        <w:t>
</w:t>
      </w:r>
    </w:p>
    <w:bookmarkStart w:name="z215"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7493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49300" cy="44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Өзендер</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