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3aeb4" w14:textId="653a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Ғабит Мүсірепов атындағы ауданы Нежинка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2024 жылғы 27 желтоқсандағы № 25-8 шешімі. Күші жойылды - Солтүстік Қазақстан облысы Ғабит Мүсірепов атындағы ауданы мәслихатының 2025 жылғы 8 мамырдағы № 29-8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Ғабит Мүсірепов атындағы ауданы Нежинка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59 998 мың теңге: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21 650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3 629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34 719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59 998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 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Нежинка ауылдық округінің кірістері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52-1-бабына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мынадай салықтық түсімдер есебінен қалыптастырылатындығы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салықтан;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салығынан;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 салығынан: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төлемақыдан.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бюджеттеріне түсетін салықтық емес түсімдер болып: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коммуналдық меншігінен (жергілікті өзін-өзі басқарудың коммуналдық меншігінен) түсетін кірістер: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 табылады.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болып: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 шаруашылығы мақсатындағы жер учаскелерін сатудан түсетін түсімдерді қоспағанда, жер учаскелерін сатудан түсетін түсімдер табылады.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Нежинка ауылдық округінің бюджетіне берілетін субвенциялар көлемі 15 355 мың теңгені құрайды.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Ғабит Мүсірепов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25-8 шешіміне 1-қосымша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Нежинка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25-8 шешіміне 2-қосымша</w:t>
            </w:r>
          </w:p>
        </w:tc>
      </w:tr>
    </w:tbl>
    <w:bookmarkStart w:name="z5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 Нежинка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25-8 шешіміне 3-қосымша</w:t>
            </w:r>
          </w:p>
        </w:tc>
      </w:tr>
    </w:tbl>
    <w:bookmarkStart w:name="z6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Ғабит Мүсірепов атындағы ауданы Нежинка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