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faa75" w14:textId="c9faa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Ғабит Мүсірепов атындағы ауданы бойынша коммуналдық қалдықтардың түзілу және жинақталу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2024 жылғы 13 ақпандағы № 15-3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Экология кодексінің 365-бабы 3-тармағының 2) тармақшасына сәйкес,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1. Солтүстік Қазақстан облысы Ғабит Мүсірепов ауданы бойынша коммуналдық қалдықтардың түзілу және жинақталу нормалары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Ғабит Мүсірепов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атындағы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13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15-3 шешімімен бекітілген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Ғабит Мүсірепов атындағы ауданы бойынша коммуналдық қалдықтардың түзілу және жинақталу нормалары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Нормалар жаңа редакцияда – Солтүстік Қазақстан облысы Ғабит Мүсірепов атындағы ауданы мәслихатының 09.12.2024 </w:t>
      </w:r>
      <w:r>
        <w:rPr>
          <w:rFonts w:ascii="Times New Roman"/>
          <w:b w:val="false"/>
          <w:i w:val="false"/>
          <w:color w:val="ff0000"/>
          <w:sz w:val="28"/>
        </w:rPr>
        <w:t>№ 23-1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Жинақтаудың есептік нормалары, м3/ жыл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 және басқа да мектепке дейінгі мекемелер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банктер,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Емханалар, медициналық орталықтар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басқа да көңіл көтеретін ғимараттар және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интернет-кафелер, компьютерлік клубтар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өнеркәсіп-тауар дүкендері, аралас дүкендер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сауда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жанармай құю станциялары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қызмет көрсету орындары (кілттер жасау және сол сияқтылар)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аумағында жаппай іс-шаралар ұйымдастыратын заңды тұлғалар, саябақ қалдықтары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</w:t>
            </w:r>
          </w:p>
        </w:tc>
      </w:tr>
    </w:tbl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Ескерту.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Аббревиатураның транскрипциясы: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м2-шаршы метр;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м3-текше метр.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