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b6d6" w14:textId="8e0b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Алқатерек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2024 жылғы 30 желтоқсандағы № 27-15 шешімі. Күші жойылды - Солтүстік Қазақстан облысы Ақжар аудандық мәслихатының 2025 жылғы 12 мамырдағы № 29-5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Ақжар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Ақжар ауданы Алқатерек ауылдық округінің бюджеті тиісінше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57401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93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54373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57401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 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 алынатын көлік құралдары салығы;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сыртқы (көрнекі) жарнаманы: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бөлiнген белдеуiнде;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бөлiнген белдеуiнен тыс жерде орналастырғаны үшін төлемақы.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келесі салықтық емес түсімдер есебінен қалыптасуы белгіленсін: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округтердің әкімдері әкімшілік құқық бұзушылықтар үшін салатын айыппұлдар;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шешімімен құрылған коммуналдық мемлекеттік кәсіпорындардың таза кірісі бөлігінің түсімдері;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үлестеріне кірістер;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басқа да салықтық емес түсімдер.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Мыналар ауылдық округ бюджеттіне негізгі капиталды сатудан түсетін түсімдер болып табылады: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бюджеттен қаржыландырылатын мемлекеттік мекемелерге бекітіп берілген мемлекеттік мүлікті сатудан түсетін ақша;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жалға беру құқығын сатқаны үшін төлемақы.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бюджетіне түсетін трансферттер түсімдері болып табылады.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44530 мың теңге сомасында көзделгендігі ескерілсін.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еңгізіледі.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Ақжар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 1-қосымша</w:t>
            </w:r>
          </w:p>
        </w:tc>
      </w:tr>
    </w:tbl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2025 жылға арналған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 2-қосымша</w:t>
            </w:r>
          </w:p>
        </w:tc>
      </w:tr>
    </w:tbl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2026 жылға арналған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27-15 шешіміне 3-қосымша</w:t>
            </w:r>
          </w:p>
        </w:tc>
      </w:tr>
    </w:tbl>
    <w:bookmarkStart w:name="z7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Алқатерек ауылдық округінің 2027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меншілтен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 іқызметтер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жәнеақпараттықкеңістiк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