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6b67" w14:textId="7a16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 әкімдігінің 2021 жылғы 24 желтоқсандағы № 264 "Солтүстік Қазақстан облысы Ақжар ауданында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2024 жылғы 31 шiлдедегi № 143 қаулысы</w:t>
      </w:r>
    </w:p>
    <w:p>
      <w:pPr>
        <w:spacing w:after="0"/>
        <w:ind w:left="0"/>
        <w:jc w:val="both"/>
      </w:pPr>
      <w:bookmarkStart w:name="z4" w:id="0"/>
      <w:r>
        <w:rPr>
          <w:rFonts w:ascii="Times New Roman"/>
          <w:b w:val="false"/>
          <w:i w:val="false"/>
          <w:color w:val="000000"/>
          <w:sz w:val="28"/>
        </w:rPr>
        <w:t>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Ақжар ауданы әкімдігінің 2021 жылғы 24 желттоқсандағы № 264 "Солтүстік Қазақстан облысы Ақжар ауданында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Ақжар ауданының тұрғын-үй коммуналдық шаруашылығы, жолаушылар көлігі, автомобиль жолдары және тұрғын үй инспекциясы бөлімі" коммуналдық мемлекеттік мекемесі заңнамада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 нормативтік құқықтық актілерінің Эталондық бақылау банкінде ресми жариялауға жіберілуін;</w:t>
      </w:r>
    </w:p>
    <w:bookmarkEnd w:id="4"/>
    <w:bookmarkStart w:name="z9" w:id="5"/>
    <w:p>
      <w:pPr>
        <w:spacing w:after="0"/>
        <w:ind w:left="0"/>
        <w:jc w:val="both"/>
      </w:pPr>
      <w:r>
        <w:rPr>
          <w:rFonts w:ascii="Times New Roman"/>
          <w:b w:val="false"/>
          <w:i w:val="false"/>
          <w:color w:val="000000"/>
          <w:sz w:val="28"/>
        </w:rPr>
        <w:t>
      2) осы қаулыны оның ресми жарияланғанынан кейін Ақжар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ауданының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Жұрынтаев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8"/>
    <w:p>
      <w:pPr>
        <w:spacing w:after="0"/>
        <w:ind w:left="0"/>
        <w:jc w:val="left"/>
      </w:pPr>
      <w:r>
        <w:rPr>
          <w:rFonts w:ascii="Times New Roman"/>
          <w:b/>
          <w:i w:val="false"/>
          <w:color w:val="000000"/>
        </w:rPr>
        <w:t xml:space="preserve"> Коммуналдық көрсетілетін қызметтерді ұсыну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1. Осы Ақжар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2 тармағының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0"/>
    <w:bookmarkStart w:name="z2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3" w:id="12"/>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12"/>
    <w:bookmarkStart w:name="z24"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5"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6"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7"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28"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9"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30"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31"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2" w:id="21"/>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1"/>
    <w:bookmarkStart w:name="z33" w:id="22"/>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2"/>
    <w:bookmarkStart w:name="z34" w:id="23"/>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5" w:id="24"/>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4"/>
    <w:bookmarkStart w:name="z36" w:id="25"/>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5"/>
    <w:bookmarkStart w:name="z37" w:id="26"/>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6"/>
    <w:bookmarkStart w:name="z38" w:id="2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9" w:id="2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8"/>
    <w:bookmarkStart w:name="z40" w:id="2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41" w:id="3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0"/>
    <w:bookmarkStart w:name="z42" w:id="31"/>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31"/>
    <w:bookmarkStart w:name="z43" w:id="32"/>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2"/>
    <w:bookmarkStart w:name="z44" w:id="33"/>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3"/>
    <w:bookmarkStart w:name="z45" w:id="34"/>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4"/>
    <w:bookmarkStart w:name="z46" w:id="35"/>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5"/>
    <w:bookmarkStart w:name="z47" w:id="3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6"/>
    <w:bookmarkStart w:name="z48" w:id="37"/>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7"/>
    <w:bookmarkStart w:name="z49" w:id="3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8"/>
    <w:bookmarkStart w:name="z50" w:id="3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9"/>
    <w:bookmarkStart w:name="z51" w:id="4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40"/>
    <w:bookmarkStart w:name="z52" w:id="4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41"/>
    <w:bookmarkStart w:name="z53" w:id="4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2"/>
    <w:bookmarkStart w:name="z54" w:id="4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3"/>
    <w:bookmarkStart w:name="z55" w:id="4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4"/>
    <w:bookmarkStart w:name="z56" w:id="4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5"/>
    <w:bookmarkStart w:name="z57" w:id="4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6"/>
    <w:bookmarkStart w:name="z58" w:id="4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7"/>
    <w:bookmarkStart w:name="z59" w:id="4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8"/>
    <w:bookmarkStart w:name="z60" w:id="4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9"/>
    <w:bookmarkStart w:name="z61" w:id="5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0"/>
    <w:bookmarkStart w:name="z62" w:id="51"/>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1"/>
    <w:bookmarkStart w:name="z63" w:id="5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4"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5" w:id="5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4"/>
    <w:bookmarkStart w:name="z66" w:id="5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5"/>
    <w:bookmarkStart w:name="z67" w:id="5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6"/>
    <w:bookmarkStart w:name="z68" w:id="5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7"/>
    <w:bookmarkStart w:name="z69" w:id="5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8"/>
    <w:bookmarkStart w:name="z70" w:id="5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9"/>
    <w:bookmarkStart w:name="z71" w:id="6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0"/>
    <w:bookmarkStart w:name="z72" w:id="6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73" w:id="6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4" w:id="63"/>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5" w:id="6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6" w:id="6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7"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8"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9"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80"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81"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82"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3"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4"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5" w:id="7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4"/>
    <w:bookmarkStart w:name="z86" w:id="7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5"/>
    <w:bookmarkStart w:name="z87" w:id="76"/>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76"/>
    <w:bookmarkStart w:name="z88" w:id="77"/>
    <w:p>
      <w:pPr>
        <w:spacing w:after="0"/>
        <w:ind w:left="0"/>
        <w:jc w:val="both"/>
      </w:pPr>
      <w:r>
        <w:rPr>
          <w:rFonts w:ascii="Times New Roman"/>
          <w:b w:val="false"/>
          <w:i w:val="false"/>
          <w:color w:val="000000"/>
          <w:sz w:val="28"/>
        </w:rPr>
        <w:t>
      20. Тұтынушы:</w:t>
      </w:r>
    </w:p>
    <w:bookmarkEnd w:id="77"/>
    <w:bookmarkStart w:name="z89"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90"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91"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92"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3"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4" w:id="83"/>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5"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6"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7" w:id="86"/>
    <w:p>
      <w:pPr>
        <w:spacing w:after="0"/>
        <w:ind w:left="0"/>
        <w:jc w:val="both"/>
      </w:pPr>
      <w:r>
        <w:rPr>
          <w:rFonts w:ascii="Times New Roman"/>
          <w:b w:val="false"/>
          <w:i w:val="false"/>
          <w:color w:val="000000"/>
          <w:sz w:val="28"/>
        </w:rPr>
        <w:t>
      21. Жеткізуші:</w:t>
      </w:r>
    </w:p>
    <w:bookmarkEnd w:id="86"/>
    <w:bookmarkStart w:name="z98" w:id="87"/>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7"/>
    <w:bookmarkStart w:name="z99" w:id="88"/>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8"/>
    <w:bookmarkStart w:name="z100" w:id="89"/>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9"/>
    <w:bookmarkStart w:name="z101" w:id="90"/>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0"/>
    <w:bookmarkStart w:name="z102" w:id="91"/>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1"/>
    <w:bookmarkStart w:name="z103" w:id="92"/>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2"/>
    <w:bookmarkStart w:name="z104" w:id="93"/>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3"/>
    <w:bookmarkStart w:name="z105" w:id="94"/>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4"/>
    <w:bookmarkStart w:name="z106" w:id="95"/>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5"/>
    <w:bookmarkStart w:name="z107" w:id="9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6"/>
    <w:bookmarkStart w:name="z108" w:id="97"/>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7"/>
    <w:bookmarkStart w:name="z109" w:id="98"/>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8"/>
    <w:bookmarkStart w:name="z110" w:id="99"/>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9"/>
    <w:bookmarkStart w:name="z111" w:id="10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0"/>
    <w:bookmarkStart w:name="z112" w:id="101"/>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1"/>
    <w:bookmarkStart w:name="z113" w:id="102"/>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102"/>
    <w:bookmarkStart w:name="z114" w:id="10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3"/>
    <w:bookmarkStart w:name="z115" w:id="10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4"/>
    <w:bookmarkStart w:name="z116" w:id="10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5"/>
    <w:bookmarkStart w:name="z117" w:id="10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6"/>
    <w:bookmarkStart w:name="z118" w:id="107"/>
    <w:p>
      <w:pPr>
        <w:spacing w:after="0"/>
        <w:ind w:left="0"/>
        <w:jc w:val="left"/>
      </w:pPr>
      <w:r>
        <w:rPr>
          <w:rFonts w:ascii="Times New Roman"/>
          <w:b/>
          <w:i w:val="false"/>
          <w:color w:val="000000"/>
        </w:rPr>
        <w:t xml:space="preserve"> 5-тарау. Дауларды шешу тәртібі</w:t>
      </w:r>
    </w:p>
    <w:bookmarkEnd w:id="107"/>
    <w:bookmarkStart w:name="z119" w:id="108"/>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8"/>
    <w:bookmarkStart w:name="z120" w:id="109"/>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9"/>
    <w:bookmarkStart w:name="z121" w:id="11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10"/>
    <w:bookmarkStart w:name="z122" w:id="111"/>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11"/>
    <w:bookmarkStart w:name="z123" w:id="11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2"/>
    <w:bookmarkStart w:name="z124" w:id="11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3"/>
    <w:bookmarkStart w:name="z125" w:id="11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4"/>
    <w:bookmarkStart w:name="z126" w:id="11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5"/>
    <w:bookmarkStart w:name="z127" w:id="11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6"/>
    <w:bookmarkStart w:name="z128" w:id="11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7"/>
    <w:bookmarkStart w:name="z129" w:id="118"/>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8"/>
    <w:bookmarkStart w:name="z130" w:id="11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9"/>
    <w:bookmarkStart w:name="z131" w:id="12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20"/>
    <w:bookmarkStart w:name="z132" w:id="12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21"/>
    <w:bookmarkStart w:name="z133" w:id="12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2"/>
    <w:bookmarkStart w:name="z134" w:id="12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3"/>
    <w:bookmarkStart w:name="z135" w:id="12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4"/>
    <w:bookmarkStart w:name="z136" w:id="12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5"/>
    <w:bookmarkStart w:name="z137" w:id="12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6"/>
    <w:bookmarkStart w:name="z138" w:id="127"/>
    <w:p>
      <w:pPr>
        <w:spacing w:after="0"/>
        <w:ind w:left="0"/>
        <w:jc w:val="left"/>
      </w:pPr>
      <w:r>
        <w:rPr>
          <w:rFonts w:ascii="Times New Roman"/>
          <w:b/>
          <w:i w:val="false"/>
          <w:color w:val="000000"/>
        </w:rPr>
        <w:t xml:space="preserve"> 6-тарау. Қорытынды ережелер</w:t>
      </w:r>
    </w:p>
    <w:bookmarkEnd w:id="127"/>
    <w:bookmarkStart w:name="z139" w:id="128"/>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8"/>
    <w:bookmarkStart w:name="z140" w:id="129"/>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9"/>
    <w:bookmarkStart w:name="z141" w:id="13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