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aaa19" w14:textId="61aaa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Айыртау ауданы Лобанов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2024 жылғы 27 желтоқсандағы № 8-22-13 шешімі. Күші жойылды - Солтүстік Қазақстан облысы Айыртау аудандық мәслихатының 2025 жылғы 8 мамырдағы № 8-26-12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аудандық мәслихаты ШЕШТІ: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Айыртау ауданы Лобанов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72 977,0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13 800,0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59 177,0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74 730,1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-1 753,1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1 753,1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1 753,1 мың теңге.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Айыртау аудандық мәслихатының 19.03.2025 </w:t>
      </w:r>
      <w:r>
        <w:rPr>
          <w:rFonts w:ascii="Times New Roman"/>
          <w:b w:val="false"/>
          <w:i w:val="false"/>
          <w:color w:val="000000"/>
          <w:sz w:val="28"/>
        </w:rPr>
        <w:t>№ 8-24-12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 жылға арналған ауылдық округ бюджетінің кірістері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52-1-бабына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құрылатындығы белгіленсін.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аудандық бюджеттен ауылдық округ бюджетіне берілетін бюджеттік субвенциялардың көлемі 19 671,0 мың теңге сомасында ескерілсін.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2025 жылға арналған ауылдық округ бюджетінде аудандық бюджеттен нысаналы трансферттер 24 931,0 мың теңге сомасында ескерілсін.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Көрсетілген аудандық бюджеттен нысаналы трансферттердің бөлінуі 2025-2027 жылдарға арналған Лобанов ауылдық округінің бюджетін бекіту туралы Айыртау аудандық мәслихатының шешімін іске асыру туралы ауылдық округ әкімінің шешімімен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– Солтүстік Қазақстан облысы Айыртау аудандық мәслихатының 19.03.2025 </w:t>
      </w:r>
      <w:r>
        <w:rPr>
          <w:rFonts w:ascii="Times New Roman"/>
          <w:b w:val="false"/>
          <w:i w:val="false"/>
          <w:color w:val="000000"/>
          <w:sz w:val="28"/>
        </w:rPr>
        <w:t>№ 8-24-12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2025 жылға арналған облыстық бюджеттен ауылдық округ бюджетіне берілетін нысаналы трансферттер 14 479,0 мың теңге сомасында ескерілсін.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облыстық бюджеттен нысаналы трансферттердің бөлуі 2025-2027 жылдарға арналған Лобанов ауылдық округінің бюджетін бекіту туралы Айыртау аудандық мәслихаттың шешімін іске асыру туралы ауылдық округ әкімінің шешімімен айқындалады.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2025 жылға арналған республикалық бюджеттен ауылдық округ бюджетіне берілетін нысаналы трансферттер 96,0 мың теңге сомасында ескерілсін.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республикалық бюджеттен нысаналы трансферттердің бөлуі 2025-2027 жылдарға арналған Лобанов ауылдық округінің бюджетін бекіту туралы Айыртау аудандық мәслихаттың шешімін іске асыру туралы ауылдық округ әкімінің шешімімен айқындалады.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4-қосымшаға сәйкес ауылдық округінің бюджетінде қаржылық жыл басына қалыптасқан бюджет қаражатының бос қалдықтары есебінен шығындары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6-1-тармақпен толықтырылды – Солтүстік Қазақстан облысы Айыртау аудандық мәслихатының 19.03.2025 </w:t>
      </w:r>
      <w:r>
        <w:rPr>
          <w:rFonts w:ascii="Times New Roman"/>
          <w:b w:val="false"/>
          <w:i w:val="false"/>
          <w:color w:val="000000"/>
          <w:sz w:val="28"/>
        </w:rPr>
        <w:t>№ 8-24-12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Осы шешім 2025 жылғы 1 қаңтардан бастап қолданысқа енгізіледі. 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Айыртау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Әбілқайырова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8-22-13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Айыртау ауданы Лобанов ауылдық округінің бюджеті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Айыртау аудандық мәслихатының 19.03.2025 </w:t>
      </w:r>
      <w:r>
        <w:rPr>
          <w:rFonts w:ascii="Times New Roman"/>
          <w:b w:val="false"/>
          <w:i w:val="false"/>
          <w:color w:val="ff0000"/>
          <w:sz w:val="28"/>
        </w:rPr>
        <w:t>№ 8-24-12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9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72 977,0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59 177,0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59 177,0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74 730,1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-1 753,1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8-22-13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4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Айыртау ауданы Лобанов ауылдық округінің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76 679,0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7 665,0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76 679,0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8-22-13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4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Айыртау ауданы Лобанов ауылдық округінің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78 691,0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15 213,0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63 478,0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63 478,0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мың.теңге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8-22-13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1 қаңтарға қалыптасқан бюджет қаражатының бос қалдықтарын бағыттау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Айыртау аудандық мәслихатының 19.03.2025 </w:t>
      </w:r>
      <w:r>
        <w:rPr>
          <w:rFonts w:ascii="Times New Roman"/>
          <w:b w:val="false"/>
          <w:i w:val="false"/>
          <w:color w:val="ff0000"/>
          <w:sz w:val="28"/>
        </w:rPr>
        <w:t>№ 8-24-12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