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c48d" w14:textId="866c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Константиновка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8-22-12 шешімі. Күші жойылды - Солтүстік Қазақстан облысы Айыртау аудандық мәслихатының 2025 жылғы 8 мамырдағы № 8-26-11шешімімен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Константиновка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64 722,9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2 088,9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45 977,0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65 957,1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-1 234,2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–1 234,2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25 111,0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 20 860,0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6,0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Константиновка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Константиновка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Константиновкаауылдық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