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e4374" w14:textId="b4e43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"2024-2026 жылдарға арналған Айыртау ауданының бюджетін бекіту туралы" Айыртау аудандық мәслихатының 2023 жылғы 25 желтоқсандағы № 8-11-1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ауданы мәслихатының 2024 жылғы 4 шiлдедегi № 8-17-1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Айыртау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"2024-2026 жылдарға арналған Айыртау ауданының бюджетін бекіту туралы" Айыртау аудандық мәслихатының 2023 жылғы 25 желтоқсандағы № 8-11-1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актілерінің мемлекеттік тіркеу тізілімінде № 191190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Айыртау ауданының бюджетін осы шешімге тиісінше 1, 2 және 3 қосымшаларға сәйкес, оның ішінде 2024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9 871 969,4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1 875 376,5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56 626,0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9 200,0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7 930 766,9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10 146 123,9 мың теңге;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19 868,0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–132 912,0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113 044,0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-294 022,5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294 022,5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293 049,0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113 044,1 мың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114 017,6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Айыртау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Әбілқайырова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04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8-17-1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8-11-1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Айыртау ауданының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9 871 969,4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1 875 376,5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985 248,2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985 248,2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414 728,3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390 328,3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7 930 766,9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7 930 761,5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7 930 761,5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10 146 123,9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1 536 927,8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289 012,0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262 146,6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81 333,6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903 266,2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764 242,2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61 453,9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61 453,9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қауіпсіздіқ,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465 212,5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465 212,5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64 792,5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128 143,7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3 169 734,4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3 169 734,4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344 851,6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2 145 652,0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712 409,5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523 940,6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халықының басқа да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147 648,9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145 458,4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145 146,3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56 805,3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56 805,3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жерге және шаруашылық жағынан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3 198 177,0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3 198 177,0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420 828,3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99 727,4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2 668 381,3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736 840,8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736 840,8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433 306,0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-294 022,5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294 022,5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293 049,0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293 049,0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293 049,0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114 017,6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114 017,6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114 017,6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