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b7aa" w14:textId="044b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Тоқшын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23-10 шешімі. Күші жойылды - Солтүстік Қазақстан облысы Аққайың ауданы мәслихатының 2025 жылғы 8 мамырдағы № 26-11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Тоқшын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98409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82999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98409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31018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Аққайын ауданның Тоқшын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Аққайын ауданның Тоқшын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Аққайын ауданның Тоқшын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