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48f3" w14:textId="8f84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Полтавка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23-8 шешімі. Күші жойылды - Солтүстік Қазақстан облысы Аққайың ауданы мәслихатының 2025 жылғы 8 мамырдағы № 26-9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01.01.2025 бастап қолданысқа енгізіледі – осы шешімнің 6-тармағымен.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Аққайың ауданының Полтавка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- 66126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- 6723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- 59388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66126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есебінен қалыптастырылатыны белгіленсін.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сомасы 56579 мың теңге көлемінде белгіленсін.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Полтавка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Полтавка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Полтавка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