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1ffb" w14:textId="3c01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Астраханка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23-2 шешімі. Күші жойылды - Солтүстік Қазақстан облысы Аққайың ауданы мәслихатының 2025 жылғы 8 мамырдағы № 26-3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Астраханка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50089 мың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- 7211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42878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50089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 мың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округінің бюджетіне аудандық бюджеттен берілетін субвенция 40816 мың теңге сомасында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Аққайың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"____"__________20__жылы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Астраханка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Аққайың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"____"__________20__жылы</w:t>
            </w:r>
          </w:p>
        </w:tc>
      </w:tr>
    </w:tbl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Астраханка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Аққайың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"____"__________20__жылы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Астраханка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