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9b54" w14:textId="a739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Аққайың ауданының Аралағаш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2024 жылғы 30 желтоқсандағы № 23-1 шешімі. Күші жойылды - Солтүстік Қазақстан облысы Аққайың ауданы мәслихатының 2025 жылғы 8 мамырдағы № 26-2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мәслихатының 08.05.2025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01.01.2025 бастап қолданысқа енгізіледі – осы шешімнің 6-тармағымен.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Аққайың ауданының Аралағаш ауылдық округінің бюджеті осы шешімге тиісінше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- 76057 мың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8515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- 67542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77625,8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-1568,8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- 1568,8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1568,8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Аққайың ауданы мәслихатының 27.03.2025 </w:t>
      </w:r>
      <w:r>
        <w:rPr>
          <w:rFonts w:ascii="Times New Roman"/>
          <w:b w:val="false"/>
          <w:i w:val="false"/>
          <w:color w:val="000000"/>
          <w:sz w:val="28"/>
        </w:rPr>
        <w:t>№ 24-11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 Бюджет кодексіне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бірыңғай жер салыгы;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жер учаскелерін пайдаланғаны үшін төлемақы.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аудандық маңызы бар қала, ауыл, кент, ауылдық округ бюджеттеріне негізгі капиталды сатудан түсетін түсімдер болып табылады: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округінің бюджетіне аудандық бюджеттен берілетін субвенция 47556 мың теңге сомасында қарастырылсын.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Аралағаш ауылдық округінің бюджеті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Аққайың ауданы мәслихатының 27.03.2025 </w:t>
      </w:r>
      <w:r>
        <w:rPr>
          <w:rFonts w:ascii="Times New Roman"/>
          <w:b w:val="false"/>
          <w:i w:val="false"/>
          <w:color w:val="ff0000"/>
          <w:sz w:val="28"/>
        </w:rPr>
        <w:t>№ 24-11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Мемлекеттіқ басқарудын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мәдениө 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Автомобильдік көлік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кент, ауылдық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Аралағаш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Мемлекеттіқ басқарудын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мәдениө 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Автомобильдік көлік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7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Аққайың ауданының Аралағаш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Мемлекеттіқ басқарудын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мәдениө 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Автомобильдік көлік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