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5f71d" w14:textId="3f5f7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ішкі саясат басқармасы"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әкімдігінің 2024 жылғы 16 қыркүйектегі № 301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27-бабы </w:t>
      </w:r>
      <w:r>
        <w:rPr>
          <w:rFonts w:ascii="Times New Roman"/>
          <w:b w:val="false"/>
          <w:i w:val="false"/>
          <w:color w:val="000000"/>
          <w:sz w:val="28"/>
        </w:rPr>
        <w:t>2-тармағына</w:t>
      </w:r>
      <w:r>
        <w:rPr>
          <w:rFonts w:ascii="Times New Roman"/>
          <w:b w:val="false"/>
          <w:i w:val="false"/>
          <w:color w:val="000000"/>
          <w:sz w:val="28"/>
        </w:rPr>
        <w:t xml:space="preserve">, "Мемлекеттік мүлік туралы" Қазақстан Республикасы Заңының 17-бабы </w:t>
      </w:r>
      <w:r>
        <w:rPr>
          <w:rFonts w:ascii="Times New Roman"/>
          <w:b w:val="false"/>
          <w:i w:val="false"/>
          <w:color w:val="000000"/>
          <w:sz w:val="28"/>
        </w:rPr>
        <w:t>7) тармағына</w:t>
      </w:r>
      <w:r>
        <w:rPr>
          <w:rFonts w:ascii="Times New Roman"/>
          <w:b w:val="false"/>
          <w:i w:val="false"/>
          <w:color w:val="000000"/>
          <w:sz w:val="28"/>
        </w:rPr>
        <w:t xml:space="preserve">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қаулысына сәйкес Солтүстік Қазақстан облысының әкімдігі ҚАУЛЫ ЕТЕДІ:</w:t>
      </w:r>
    </w:p>
    <w:bookmarkEnd w:id="0"/>
    <w:bookmarkStart w:name="z5" w:id="1"/>
    <w:p>
      <w:pPr>
        <w:spacing w:after="0"/>
        <w:ind w:left="0"/>
        <w:jc w:val="both"/>
      </w:pPr>
      <w:r>
        <w:rPr>
          <w:rFonts w:ascii="Times New Roman"/>
          <w:b w:val="false"/>
          <w:i w:val="false"/>
          <w:color w:val="000000"/>
          <w:sz w:val="28"/>
        </w:rPr>
        <w:t>
      1. Осы қаулының қосымшасына сәйкес "Солтүстік Қазақстан облысы әкімдігінің ішкі саясат басқармасы" коммуналдық мемлекеттік мекемесі туралы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Солтүстік Қазақстан облысы бойынша филиалына ресми жариялау және Қазақстан Республикасы Нормативтік құқықтық актілерінің эталондық бақылау банкіне қосу үшін жолдауды;</w:t>
      </w:r>
    </w:p>
    <w:bookmarkEnd w:id="3"/>
    <w:bookmarkStart w:name="z8" w:id="4"/>
    <w:p>
      <w:pPr>
        <w:spacing w:after="0"/>
        <w:ind w:left="0"/>
        <w:jc w:val="both"/>
      </w:pPr>
      <w:r>
        <w:rPr>
          <w:rFonts w:ascii="Times New Roman"/>
          <w:b w:val="false"/>
          <w:i w:val="false"/>
          <w:color w:val="000000"/>
          <w:sz w:val="28"/>
        </w:rPr>
        <w:t>
      2) осы қаулыны ресми жариялағаннан кейін Солтүстік Қазақстан облысы әкімдігінің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Солтүстік Қазақстан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"01" қазандағы № 274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қаулысына қосымша</w:t>
            </w:r>
          </w:p>
        </w:tc>
      </w:tr>
    </w:tbl>
    <w:bookmarkStart w:name="z18" w:id="7"/>
    <w:p>
      <w:pPr>
        <w:spacing w:after="0"/>
        <w:ind w:left="0"/>
        <w:jc w:val="left"/>
      </w:pPr>
      <w:r>
        <w:rPr>
          <w:rFonts w:ascii="Times New Roman"/>
          <w:b/>
          <w:i w:val="false"/>
          <w:color w:val="000000"/>
        </w:rPr>
        <w:t xml:space="preserve"> "Солтүстік Қазақстан облысы әкімдігінің ішкі саясат басқармасы" коммуналдық мемлекеттік мекемесінің ЕРЕЖЕСІ</w:t>
      </w:r>
    </w:p>
    <w:bookmarkEnd w:id="7"/>
    <w:bookmarkStart w:name="z19" w:id="8"/>
    <w:p>
      <w:pPr>
        <w:spacing w:after="0"/>
        <w:ind w:left="0"/>
        <w:jc w:val="both"/>
      </w:pPr>
      <w:r>
        <w:rPr>
          <w:rFonts w:ascii="Times New Roman"/>
          <w:b w:val="false"/>
          <w:i w:val="false"/>
          <w:color w:val="000000"/>
          <w:sz w:val="28"/>
        </w:rPr>
        <w:t>
      Петропавл қаласы</w:t>
      </w:r>
    </w:p>
    <w:bookmarkEnd w:id="8"/>
    <w:bookmarkStart w:name="z20" w:id="9"/>
    <w:p>
      <w:pPr>
        <w:spacing w:after="0"/>
        <w:ind w:left="0"/>
        <w:jc w:val="both"/>
      </w:pPr>
      <w:r>
        <w:rPr>
          <w:rFonts w:ascii="Times New Roman"/>
          <w:b w:val="false"/>
          <w:i w:val="false"/>
          <w:color w:val="000000"/>
          <w:sz w:val="28"/>
        </w:rPr>
        <w:t>
      2026 жыл</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Ереже жаңа редакцияда - Солтүстік Қазақстан облысы әкімдігінің 01.10.2026 </w:t>
      </w:r>
      <w:r>
        <w:rPr>
          <w:rFonts w:ascii="Times New Roman"/>
          <w:b w:val="false"/>
          <w:i w:val="false"/>
          <w:color w:val="000000"/>
          <w:sz w:val="28"/>
        </w:rPr>
        <w:t>№ 274</w:t>
      </w:r>
      <w:r>
        <w:rPr>
          <w:rFonts w:ascii="Times New Roman"/>
          <w:b w:val="false"/>
          <w:i w:val="false"/>
          <w:color w:val="ff0000"/>
          <w:sz w:val="28"/>
        </w:rPr>
        <w:t xml:space="preserve">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1" w:id="10"/>
    <w:p>
      <w:pPr>
        <w:spacing w:after="0"/>
        <w:ind w:left="0"/>
        <w:jc w:val="left"/>
      </w:pPr>
      <w:r>
        <w:rPr>
          <w:rFonts w:ascii="Times New Roman"/>
          <w:b/>
          <w:i w:val="false"/>
          <w:color w:val="000000"/>
        </w:rPr>
        <w:t xml:space="preserve"> 1-тарау. Жалпы ережелер</w:t>
      </w:r>
    </w:p>
    <w:bookmarkEnd w:id="10"/>
    <w:bookmarkStart w:name="z22" w:id="11"/>
    <w:p>
      <w:pPr>
        <w:spacing w:after="0"/>
        <w:ind w:left="0"/>
        <w:jc w:val="both"/>
      </w:pPr>
      <w:r>
        <w:rPr>
          <w:rFonts w:ascii="Times New Roman"/>
          <w:b w:val="false"/>
          <w:i w:val="false"/>
          <w:color w:val="000000"/>
          <w:sz w:val="28"/>
        </w:rPr>
        <w:t>
      1. "Солтүстік Қазақстан облысы әкімдігінің ішкі саясат басқармасы" коммуналдық мемлекеттік мекемесі Солтүстік Қазақстан облысының аумағында ішкі саясат, бұқаралық ақпарат құралдары, кітап шығару, полиграфия, шетелдік басылымдарды таратуға бақылау жасау салаларында, сондай-ақ мемлекеттік жастар саясатын іске асыру саласында басшылықты жүзеге асыратын Қазақстан Республикасының мемлекеттік органы болып табылады</w:t>
      </w:r>
    </w:p>
    <w:bookmarkEnd w:id="11"/>
    <w:bookmarkStart w:name="z23" w:id="12"/>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мекемесінің ведомствоға қарасты ұйымдары:</w:t>
      </w:r>
    </w:p>
    <w:bookmarkEnd w:id="12"/>
    <w:bookmarkStart w:name="z24" w:id="13"/>
    <w:p>
      <w:pPr>
        <w:spacing w:after="0"/>
        <w:ind w:left="0"/>
        <w:jc w:val="both"/>
      </w:pPr>
      <w:r>
        <w:rPr>
          <w:rFonts w:ascii="Times New Roman"/>
          <w:b w:val="false"/>
          <w:i w:val="false"/>
          <w:color w:val="000000"/>
          <w:sz w:val="28"/>
        </w:rPr>
        <w:t>
      1) "Солтүстік Қазақстан облысы әкімдігінің ішкі саясат басқармасы" коммуналдық мемлекеттік мекемесінің "Қоғамдық даму және ақпарат орталығы" коммуналдық мемлекеттік мекемесі;</w:t>
      </w:r>
    </w:p>
    <w:bookmarkEnd w:id="13"/>
    <w:bookmarkStart w:name="z25" w:id="14"/>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мекемесінің "Қоғамдық келісім" коммуналдық мемлекеттік мекемесі.</w:t>
      </w:r>
    </w:p>
    <w:bookmarkEnd w:id="14"/>
    <w:bookmarkStart w:name="z26" w:id="15"/>
    <w:p>
      <w:pPr>
        <w:spacing w:after="0"/>
        <w:ind w:left="0"/>
        <w:jc w:val="both"/>
      </w:pPr>
      <w:r>
        <w:rPr>
          <w:rFonts w:ascii="Times New Roman"/>
          <w:b w:val="false"/>
          <w:i w:val="false"/>
          <w:color w:val="000000"/>
          <w:sz w:val="28"/>
        </w:rPr>
        <w:t xml:space="preserve">
      3. "Солтүстік Қазақстан облысы әкімдігінің ішкі саясат басқармасы" коммуналдық мемлекеттік мекемесі өз қызметін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15"/>
    <w:bookmarkStart w:name="z27" w:id="16"/>
    <w:p>
      <w:pPr>
        <w:spacing w:after="0"/>
        <w:ind w:left="0"/>
        <w:jc w:val="both"/>
      </w:pPr>
      <w:r>
        <w:rPr>
          <w:rFonts w:ascii="Times New Roman"/>
          <w:b w:val="false"/>
          <w:i w:val="false"/>
          <w:color w:val="000000"/>
          <w:sz w:val="28"/>
        </w:rPr>
        <w:t>
      4. "Солтүстік Қазақстан облысы әкімдігінің ішкі саясат басқармасы" коммуналдық мемлекеттік мекемесі мемлекеттік мекеменің ұйымдық-құқықтық нысанындағы заңды тұлға болып табылады, Қазақстан Республикасының Мемлекеттік Елтаңбасы бейнеленген мөрлері және мемлекеттік тілдегі атауы жазылған мөртабандары, Қазақстан Республикасының заңнамасына сәйкес белгіленген үлгідегі бланкілері қазынашылық органдарында шоттары болады.</w:t>
      </w:r>
    </w:p>
    <w:bookmarkEnd w:id="16"/>
    <w:bookmarkStart w:name="z28" w:id="17"/>
    <w:p>
      <w:pPr>
        <w:spacing w:after="0"/>
        <w:ind w:left="0"/>
        <w:jc w:val="both"/>
      </w:pPr>
      <w:r>
        <w:rPr>
          <w:rFonts w:ascii="Times New Roman"/>
          <w:b w:val="false"/>
          <w:i w:val="false"/>
          <w:color w:val="000000"/>
          <w:sz w:val="28"/>
        </w:rPr>
        <w:t>
      5."Солтүстік Қазақстан облысы әкімдігінің ішкі саясат басқармасы" коммуналдық мемлекеттік мекемесі азаматтық-құқықтық қатынастарға өз атынан түседі.</w:t>
      </w:r>
    </w:p>
    <w:bookmarkEnd w:id="17"/>
    <w:bookmarkStart w:name="z29" w:id="18"/>
    <w:p>
      <w:pPr>
        <w:spacing w:after="0"/>
        <w:ind w:left="0"/>
        <w:jc w:val="both"/>
      </w:pPr>
      <w:r>
        <w:rPr>
          <w:rFonts w:ascii="Times New Roman"/>
          <w:b w:val="false"/>
          <w:i w:val="false"/>
          <w:color w:val="000000"/>
          <w:sz w:val="28"/>
        </w:rPr>
        <w:t>
      6. "Солтүстік Қазақстан облысы әкімдігінің ішкі саясат басқармасы" коммуналдық мемлекеттік мекемесі заңнамаға сәйкес уәкілеттік берілген жағдайда мемлекет атынан азаматтық-құқықтық қатынастардың тарабы болуға құқылы.</w:t>
      </w:r>
    </w:p>
    <w:bookmarkEnd w:id="18"/>
    <w:bookmarkStart w:name="z30" w:id="19"/>
    <w:p>
      <w:pPr>
        <w:spacing w:after="0"/>
        <w:ind w:left="0"/>
        <w:jc w:val="both"/>
      </w:pPr>
      <w:r>
        <w:rPr>
          <w:rFonts w:ascii="Times New Roman"/>
          <w:b w:val="false"/>
          <w:i w:val="false"/>
          <w:color w:val="000000"/>
          <w:sz w:val="28"/>
        </w:rPr>
        <w:t>
      7. "Солтүстік Қазақстан облысы әкімдігінің ішкі саясат басқармасы" коммуналдық мемлекеттік мекемесі өз құзыреті шегінде заңнамада белгіленген тәртіпте шешімдер қабылдайды, олар "Солтүстік Қазақстан облысы әкімдігінің ішкі саясат басқармасы" коммуналдық мемлекеттік мекемесі басшысының бұйрығымен және Қазақстан Республикасының заңнамасында көзделген өзге де актілермен ресімделеді.</w:t>
      </w:r>
    </w:p>
    <w:bookmarkEnd w:id="19"/>
    <w:bookmarkStart w:name="z31" w:id="20"/>
    <w:p>
      <w:pPr>
        <w:spacing w:after="0"/>
        <w:ind w:left="0"/>
        <w:jc w:val="both"/>
      </w:pPr>
      <w:r>
        <w:rPr>
          <w:rFonts w:ascii="Times New Roman"/>
          <w:b w:val="false"/>
          <w:i w:val="false"/>
          <w:color w:val="000000"/>
          <w:sz w:val="28"/>
        </w:rPr>
        <w:t>
      8. "Солтүстік Қазақстан облысы әкімдігінің ішкі саясат басқармасы" коммуналдық мемлекеттік мекемесінің құрылымы мен штат санының лимиті қолданыстағы заңнамаға сәйкес бекітіледі. "Солтүстік Қазақстан облысы әкімдігінің ішкі саясат басқармасы" коммуналдық мемлекеттік мекемесі "2024 - 2029 жылдарға арналған Қызылжар жастары" әлеуметтік бағдарламасын іске асыру жөніндегі уәкілетті орган болып табылады.</w:t>
      </w:r>
    </w:p>
    <w:bookmarkEnd w:id="20"/>
    <w:bookmarkStart w:name="z32" w:id="21"/>
    <w:p>
      <w:pPr>
        <w:spacing w:after="0"/>
        <w:ind w:left="0"/>
        <w:jc w:val="both"/>
      </w:pPr>
      <w:r>
        <w:rPr>
          <w:rFonts w:ascii="Times New Roman"/>
          <w:b w:val="false"/>
          <w:i w:val="false"/>
          <w:color w:val="000000"/>
          <w:sz w:val="28"/>
        </w:rPr>
        <w:t>
      9. "Солтүстік Қазақстан облысы әкімдігінің ішкі саясат басқармасы" коммуналдық мемлекеттік мекемесінің орналасқан жері: индексі 150011, Солтүстік Қазақстан облысы Петропавл қаласы Қазақстан Конституциясы көшесі, 58.</w:t>
      </w:r>
    </w:p>
    <w:bookmarkEnd w:id="21"/>
    <w:bookmarkStart w:name="z33" w:id="22"/>
    <w:p>
      <w:pPr>
        <w:spacing w:after="0"/>
        <w:ind w:left="0"/>
        <w:jc w:val="both"/>
      </w:pPr>
      <w:r>
        <w:rPr>
          <w:rFonts w:ascii="Times New Roman"/>
          <w:b w:val="false"/>
          <w:i w:val="false"/>
          <w:color w:val="000000"/>
          <w:sz w:val="28"/>
        </w:rPr>
        <w:t>
      Мемлекеттік органның толық атауы:</w:t>
      </w:r>
    </w:p>
    <w:bookmarkEnd w:id="22"/>
    <w:bookmarkStart w:name="z34" w:id="23"/>
    <w:p>
      <w:pPr>
        <w:spacing w:after="0"/>
        <w:ind w:left="0"/>
        <w:jc w:val="both"/>
      </w:pPr>
      <w:r>
        <w:rPr>
          <w:rFonts w:ascii="Times New Roman"/>
          <w:b w:val="false"/>
          <w:i w:val="false"/>
          <w:color w:val="000000"/>
          <w:sz w:val="28"/>
        </w:rPr>
        <w:t>
      мемлекеттік тілде – "Солтүстік Қазақстан облысы әкімдігінің ішкі саясат басқармасы" коммуналдық мемлекеттік мекемесі;</w:t>
      </w:r>
    </w:p>
    <w:bookmarkEnd w:id="23"/>
    <w:bookmarkStart w:name="z35" w:id="24"/>
    <w:p>
      <w:pPr>
        <w:spacing w:after="0"/>
        <w:ind w:left="0"/>
        <w:jc w:val="both"/>
      </w:pPr>
      <w:r>
        <w:rPr>
          <w:rFonts w:ascii="Times New Roman"/>
          <w:b w:val="false"/>
          <w:i w:val="false"/>
          <w:color w:val="000000"/>
          <w:sz w:val="28"/>
        </w:rPr>
        <w:t>
      орыс тілінде – коммунальное государственное учреждение "Управление внутренней политики акимата Северо-Казахстанской области".</w:t>
      </w:r>
    </w:p>
    <w:bookmarkEnd w:id="24"/>
    <w:bookmarkStart w:name="z36" w:id="25"/>
    <w:p>
      <w:pPr>
        <w:spacing w:after="0"/>
        <w:ind w:left="0"/>
        <w:jc w:val="both"/>
      </w:pPr>
      <w:r>
        <w:rPr>
          <w:rFonts w:ascii="Times New Roman"/>
          <w:b w:val="false"/>
          <w:i w:val="false"/>
          <w:color w:val="000000"/>
          <w:sz w:val="28"/>
        </w:rPr>
        <w:t>
      10. Осы Ереже "Солтүстік Қазақстан облысы әкімдігінің ішкі саясат басқармасы" коммуналдық мемлекеттік мекемесінің құрылтай құжаты болып табылады.</w:t>
      </w:r>
    </w:p>
    <w:bookmarkEnd w:id="25"/>
    <w:bookmarkStart w:name="z37" w:id="26"/>
    <w:p>
      <w:pPr>
        <w:spacing w:after="0"/>
        <w:ind w:left="0"/>
        <w:jc w:val="both"/>
      </w:pPr>
      <w:r>
        <w:rPr>
          <w:rFonts w:ascii="Times New Roman"/>
          <w:b w:val="false"/>
          <w:i w:val="false"/>
          <w:color w:val="000000"/>
          <w:sz w:val="28"/>
        </w:rPr>
        <w:t>
      11. "Солтүстік Қазақстан облысы әкімдігінің ішкі саясат басқармасы" коммуналдық мемлекеттік мекемесінің қызметін қаржыландыру облыстық бюджет қаражаты есебінен жүзеге асырылады.</w:t>
      </w:r>
    </w:p>
    <w:bookmarkEnd w:id="26"/>
    <w:bookmarkStart w:name="z38" w:id="27"/>
    <w:p>
      <w:pPr>
        <w:spacing w:after="0"/>
        <w:ind w:left="0"/>
        <w:jc w:val="both"/>
      </w:pPr>
      <w:r>
        <w:rPr>
          <w:rFonts w:ascii="Times New Roman"/>
          <w:b w:val="false"/>
          <w:i w:val="false"/>
          <w:color w:val="000000"/>
          <w:sz w:val="28"/>
        </w:rPr>
        <w:t>
      12. "Солтүстік Қазақстан облысы әкімдігінің ішкі саясат басқармасы" коммуналдық мемлекеттік мекемесіне "Солтүстік Қазақстан облысы әкімдігінің ішкі саясат басқармасы" коммуналдық мемлекеттік мекемесінің өкілеттігі болып табылатын міндеттерді орындау мәні бойынша кәсіпкерлік субъектілермен шарттық қатынастарға түсуге тыйым салынады.</w:t>
      </w:r>
    </w:p>
    <w:bookmarkEnd w:id="27"/>
    <w:bookmarkStart w:name="z39" w:id="28"/>
    <w:p>
      <w:pPr>
        <w:spacing w:after="0"/>
        <w:ind w:left="0"/>
        <w:jc w:val="both"/>
      </w:pPr>
      <w:r>
        <w:rPr>
          <w:rFonts w:ascii="Times New Roman"/>
          <w:b w:val="false"/>
          <w:i w:val="false"/>
          <w:color w:val="000000"/>
          <w:sz w:val="28"/>
        </w:rPr>
        <w:t>
      Егер "Солтүстік Қазақстан облысы әкімдігінің ішкі саясат басқармасы" коммуналдық мемлекеттік мекемесіне заңнамалық актілермен кірістер әкелетін қызметті жүзеге асыру құқығы берілсе, онда осындай қызметтен алынған кірістер Қазақстан Республикасының заңнамасында өзгеше белгіленбесе, мемлекеттік бюджеттің кірісіне жіберіледі.</w:t>
      </w:r>
    </w:p>
    <w:bookmarkEnd w:id="28"/>
    <w:bookmarkStart w:name="z40" w:id="29"/>
    <w:p>
      <w:pPr>
        <w:spacing w:after="0"/>
        <w:ind w:left="0"/>
        <w:jc w:val="left"/>
      </w:pPr>
      <w:r>
        <w:rPr>
          <w:rFonts w:ascii="Times New Roman"/>
          <w:b/>
          <w:i w:val="false"/>
          <w:color w:val="000000"/>
        </w:rPr>
        <w:t xml:space="preserve"> 2-тарау. "Солтүстік Қазақстан облысы әкімдігінің ішкі саясат басқармасы" коммуналдық мемлекеттік мекемесінің міндеттері, функциялары мен өкілеттіктері</w:t>
      </w:r>
    </w:p>
    <w:bookmarkEnd w:id="29"/>
    <w:bookmarkStart w:name="z41" w:id="30"/>
    <w:p>
      <w:pPr>
        <w:spacing w:after="0"/>
        <w:ind w:left="0"/>
        <w:jc w:val="both"/>
      </w:pPr>
      <w:r>
        <w:rPr>
          <w:rFonts w:ascii="Times New Roman"/>
          <w:b w:val="false"/>
          <w:i w:val="false"/>
          <w:color w:val="000000"/>
          <w:sz w:val="28"/>
        </w:rPr>
        <w:t>
      13. "Солтүстік Қазақстан облысы әкімдігінің ішкі саясат басқармасы" коммуналдық мемлекеттік мекемесінің міндеттері:</w:t>
      </w:r>
    </w:p>
    <w:bookmarkEnd w:id="30"/>
    <w:bookmarkStart w:name="z42" w:id="31"/>
    <w:p>
      <w:pPr>
        <w:spacing w:after="0"/>
        <w:ind w:left="0"/>
        <w:jc w:val="both"/>
      </w:pPr>
      <w:r>
        <w:rPr>
          <w:rFonts w:ascii="Times New Roman"/>
          <w:b w:val="false"/>
          <w:i w:val="false"/>
          <w:color w:val="000000"/>
          <w:sz w:val="28"/>
        </w:rPr>
        <w:t>
      1) ішкі саясат саласында мемлекет алдында тұрған стратегиялық міндеттерді бірыңғай түсіну негізінде Солтүстік Қазақстан облысының тұрғындарын топтастыруға, мемлекеттілікті нығайтуға және әлеуметтік оптимизмді қалыптастыруға, азаматтардың құқықтары мен бостандықтарының сақталуын қамтамасыз етуге бағытталған мемлекеттік саясатты, сондай-ақ өңірде жастардың құқықтары мен бостандықтарының сақталуын қамтамасыз етуге, жастардың еңбек және жұмыспен қамту саласындағы кепілдіктерін қамтамасыз етуге, жастардың кәсіби, рухани және дене бітімінің дамуына жағдай жасауға, жастар және балалар бірлестіктерін дамытуға жәрдемдесуге бағытталған мемлекеттік жастар саясатын тиімді іске асыру;</w:t>
      </w:r>
    </w:p>
    <w:bookmarkEnd w:id="31"/>
    <w:bookmarkStart w:name="z43" w:id="32"/>
    <w:p>
      <w:pPr>
        <w:spacing w:after="0"/>
        <w:ind w:left="0"/>
        <w:jc w:val="both"/>
      </w:pPr>
      <w:r>
        <w:rPr>
          <w:rFonts w:ascii="Times New Roman"/>
          <w:b w:val="false"/>
          <w:i w:val="false"/>
          <w:color w:val="000000"/>
          <w:sz w:val="28"/>
        </w:rPr>
        <w:t>
      2) өңірде ішкі саяси тұрақтылықты, халық бірлігін және қоғамның топтасуын қамтамасыз ету жөніндегі мемлекеттік саясатты іске асыру;</w:t>
      </w:r>
    </w:p>
    <w:bookmarkEnd w:id="32"/>
    <w:bookmarkStart w:name="z44" w:id="33"/>
    <w:p>
      <w:pPr>
        <w:spacing w:after="0"/>
        <w:ind w:left="0"/>
        <w:jc w:val="both"/>
      </w:pPr>
      <w:r>
        <w:rPr>
          <w:rFonts w:ascii="Times New Roman"/>
          <w:b w:val="false"/>
          <w:i w:val="false"/>
          <w:color w:val="000000"/>
          <w:sz w:val="28"/>
        </w:rPr>
        <w:t>
      3) әлеуметтік-экономикалық, мәдени және қоғамдық-саяси салалардағы мемлекеттік саясаттың негізгі басымдықтарын іске асыру бойынша өңірдің жергілікті атқарушы органдарының қызметін үйлестіру;</w:t>
      </w:r>
    </w:p>
    <w:bookmarkEnd w:id="33"/>
    <w:bookmarkStart w:name="z45" w:id="34"/>
    <w:p>
      <w:pPr>
        <w:spacing w:after="0"/>
        <w:ind w:left="0"/>
        <w:jc w:val="both"/>
      </w:pPr>
      <w:r>
        <w:rPr>
          <w:rFonts w:ascii="Times New Roman"/>
          <w:b w:val="false"/>
          <w:i w:val="false"/>
          <w:color w:val="000000"/>
          <w:sz w:val="28"/>
        </w:rPr>
        <w:t>
      4) "Солтүстік Қазақстан облысы әкімдігінің ішкі саясат басқармасы" коммуналдық мемлекеттік мекемесінің құзыретіне жататын мәселелер бойынша Қазақстан Республикасы Президенті мен Үкіметі, облыс әкімінің актілері мен тапсырмаларының орындалуын қамтамасыз ету;</w:t>
      </w:r>
    </w:p>
    <w:bookmarkEnd w:id="34"/>
    <w:bookmarkStart w:name="z46" w:id="35"/>
    <w:p>
      <w:pPr>
        <w:spacing w:after="0"/>
        <w:ind w:left="0"/>
        <w:jc w:val="both"/>
      </w:pPr>
      <w:r>
        <w:rPr>
          <w:rFonts w:ascii="Times New Roman"/>
          <w:b w:val="false"/>
          <w:i w:val="false"/>
          <w:color w:val="000000"/>
          <w:sz w:val="28"/>
        </w:rPr>
        <w:t>
      5) өңірде Қазақстанның 2050 жылға дейінгі даму стратегиясының, Қазақстан Республикасы Президентінің Қазақстан халқына жыл сайынғы Жолдауларының, мемлекеттік және салалық бағдарламалардың және басқа да стратегиялық құжаттардың негізгі басымдықтарын түсіндіруді және насихаттауды қамтамасыз ету;</w:t>
      </w:r>
    </w:p>
    <w:bookmarkEnd w:id="35"/>
    <w:bookmarkStart w:name="z47" w:id="36"/>
    <w:p>
      <w:pPr>
        <w:spacing w:after="0"/>
        <w:ind w:left="0"/>
        <w:jc w:val="both"/>
      </w:pPr>
      <w:r>
        <w:rPr>
          <w:rFonts w:ascii="Times New Roman"/>
          <w:b w:val="false"/>
          <w:i w:val="false"/>
          <w:color w:val="000000"/>
          <w:sz w:val="28"/>
        </w:rPr>
        <w:t>
      6) ішкі саясат саласындағы өңірлік маңызы бар бағдарламалық құжаттарды әзірлеу және іске асыру жөніндегі жұмысты үйлестіру;</w:t>
      </w:r>
    </w:p>
    <w:bookmarkEnd w:id="36"/>
    <w:bookmarkStart w:name="z48" w:id="37"/>
    <w:p>
      <w:pPr>
        <w:spacing w:after="0"/>
        <w:ind w:left="0"/>
        <w:jc w:val="both"/>
      </w:pPr>
      <w:r>
        <w:rPr>
          <w:rFonts w:ascii="Times New Roman"/>
          <w:b w:val="false"/>
          <w:i w:val="false"/>
          <w:color w:val="000000"/>
          <w:sz w:val="28"/>
        </w:rPr>
        <w:t>
      7) өңірде ішкі саясат саласындағы жұмысты ұйымдастыру бойынша практикалық ұсынымдар, Қазақстанның ұзақ мерзімді даму басымдықтарын тиімді іске асыру жөнінде ұсыныстар әзірлеу;</w:t>
      </w:r>
    </w:p>
    <w:bookmarkEnd w:id="37"/>
    <w:bookmarkStart w:name="z49" w:id="38"/>
    <w:p>
      <w:pPr>
        <w:spacing w:after="0"/>
        <w:ind w:left="0"/>
        <w:jc w:val="both"/>
      </w:pPr>
      <w:r>
        <w:rPr>
          <w:rFonts w:ascii="Times New Roman"/>
          <w:b w:val="false"/>
          <w:i w:val="false"/>
          <w:color w:val="000000"/>
          <w:sz w:val="28"/>
        </w:rPr>
        <w:t>
      8) өңірдегі ішкі саяси процестер мен олардың даму үрдістерін зерделеу мен талдауды қамтамасыз ету;</w:t>
      </w:r>
    </w:p>
    <w:bookmarkEnd w:id="38"/>
    <w:bookmarkStart w:name="z50" w:id="39"/>
    <w:p>
      <w:pPr>
        <w:spacing w:after="0"/>
        <w:ind w:left="0"/>
        <w:jc w:val="both"/>
      </w:pPr>
      <w:r>
        <w:rPr>
          <w:rFonts w:ascii="Times New Roman"/>
          <w:b w:val="false"/>
          <w:i w:val="false"/>
          <w:color w:val="000000"/>
          <w:sz w:val="28"/>
        </w:rPr>
        <w:t>
      9) азаматтық қоғам институттарымен, өңір жұртшылығының өкілдерімен өзара іс-қимыл жасау;</w:t>
      </w:r>
    </w:p>
    <w:bookmarkEnd w:id="39"/>
    <w:bookmarkStart w:name="z51" w:id="40"/>
    <w:p>
      <w:pPr>
        <w:spacing w:after="0"/>
        <w:ind w:left="0"/>
        <w:jc w:val="both"/>
      </w:pPr>
      <w:r>
        <w:rPr>
          <w:rFonts w:ascii="Times New Roman"/>
          <w:b w:val="false"/>
          <w:i w:val="false"/>
          <w:color w:val="000000"/>
          <w:sz w:val="28"/>
        </w:rPr>
        <w:t>
      10) Қазақстан Республикасының заңнамасына сәйкес облыс аумағында мемлекеттік рәміздерді қолдануға және орналастыруға мониторинг жүргізу;</w:t>
      </w:r>
    </w:p>
    <w:bookmarkEnd w:id="40"/>
    <w:bookmarkStart w:name="z52" w:id="41"/>
    <w:p>
      <w:pPr>
        <w:spacing w:after="0"/>
        <w:ind w:left="0"/>
        <w:jc w:val="both"/>
      </w:pPr>
      <w:r>
        <w:rPr>
          <w:rFonts w:ascii="Times New Roman"/>
          <w:b w:val="false"/>
          <w:i w:val="false"/>
          <w:color w:val="000000"/>
          <w:sz w:val="28"/>
        </w:rPr>
        <w:t>
      11) "Солтүстік Қазақстан облысы әкімдігінің ішкі саясат басқармасы" коммуналдық мемлекеттік мекемесінің жүйесіне кіретін өзге де құжаттарды іске асыру үшін жағдай жасау;</w:t>
      </w:r>
    </w:p>
    <w:bookmarkEnd w:id="41"/>
    <w:bookmarkStart w:name="z53" w:id="42"/>
    <w:p>
      <w:pPr>
        <w:spacing w:after="0"/>
        <w:ind w:left="0"/>
        <w:jc w:val="both"/>
      </w:pPr>
      <w:r>
        <w:rPr>
          <w:rFonts w:ascii="Times New Roman"/>
          <w:b w:val="false"/>
          <w:i w:val="false"/>
          <w:color w:val="000000"/>
          <w:sz w:val="28"/>
        </w:rPr>
        <w:t>
      12) тұлғаның шығармашылық, рухани және дене мүмкіндіктерін дамыту, жастардың салауатты өмір салтын ұстану бойынша берік дағдыларын қалыптастыру және азаматтық-құқықтық әрі адамгершілік мәдениетін тәрбиелеу;</w:t>
      </w:r>
    </w:p>
    <w:bookmarkEnd w:id="42"/>
    <w:bookmarkStart w:name="z54" w:id="43"/>
    <w:p>
      <w:pPr>
        <w:spacing w:after="0"/>
        <w:ind w:left="0"/>
        <w:jc w:val="both"/>
      </w:pPr>
      <w:r>
        <w:rPr>
          <w:rFonts w:ascii="Times New Roman"/>
          <w:b w:val="false"/>
          <w:i w:val="false"/>
          <w:color w:val="000000"/>
          <w:sz w:val="28"/>
        </w:rPr>
        <w:t>
      13) мәдениеттер мен діндер арасындағы диалогтың жаңа нысандарын іздеу арқылы ішкі саяси тұрақтылық пен этносаралық келісімді одан әрі нығайту;</w:t>
      </w:r>
    </w:p>
    <w:bookmarkEnd w:id="43"/>
    <w:bookmarkStart w:name="z55" w:id="44"/>
    <w:p>
      <w:pPr>
        <w:spacing w:after="0"/>
        <w:ind w:left="0"/>
        <w:jc w:val="both"/>
      </w:pPr>
      <w:r>
        <w:rPr>
          <w:rFonts w:ascii="Times New Roman"/>
          <w:b w:val="false"/>
          <w:i w:val="false"/>
          <w:color w:val="000000"/>
          <w:sz w:val="28"/>
        </w:rPr>
        <w:t>
      14) мемлекеттік жастар саясатын іске асыру бойынша ақпараттық-насихаттық және түсіндіру жұмыстарын ұйымдастыру;</w:t>
      </w:r>
    </w:p>
    <w:bookmarkEnd w:id="44"/>
    <w:bookmarkStart w:name="z56" w:id="45"/>
    <w:p>
      <w:pPr>
        <w:spacing w:after="0"/>
        <w:ind w:left="0"/>
        <w:jc w:val="both"/>
      </w:pPr>
      <w:r>
        <w:rPr>
          <w:rFonts w:ascii="Times New Roman"/>
          <w:b w:val="false"/>
          <w:i w:val="false"/>
          <w:color w:val="000000"/>
          <w:sz w:val="28"/>
        </w:rPr>
        <w:t>
      15) жастар саясаты саласында жергілікті мемлекеттік органдардың қызметін үйлестіру;</w:t>
      </w:r>
    </w:p>
    <w:bookmarkEnd w:id="45"/>
    <w:bookmarkStart w:name="z57" w:id="46"/>
    <w:p>
      <w:pPr>
        <w:spacing w:after="0"/>
        <w:ind w:left="0"/>
        <w:jc w:val="both"/>
      </w:pPr>
      <w:r>
        <w:rPr>
          <w:rFonts w:ascii="Times New Roman"/>
          <w:b w:val="false"/>
          <w:i w:val="false"/>
          <w:color w:val="000000"/>
          <w:sz w:val="28"/>
        </w:rPr>
        <w:t>
      16) жастар ұйымдарының қызметіне мониторинг және талдау жүргізу;</w:t>
      </w:r>
    </w:p>
    <w:bookmarkEnd w:id="46"/>
    <w:bookmarkStart w:name="z58" w:id="47"/>
    <w:p>
      <w:pPr>
        <w:spacing w:after="0"/>
        <w:ind w:left="0"/>
        <w:jc w:val="both"/>
      </w:pPr>
      <w:r>
        <w:rPr>
          <w:rFonts w:ascii="Times New Roman"/>
          <w:b w:val="false"/>
          <w:i w:val="false"/>
          <w:color w:val="000000"/>
          <w:sz w:val="28"/>
        </w:rPr>
        <w:t>
      17) Солтүстік Қазақстан облысының аумағында мемлекеттік жастар саясаты бойынша республикалық іс-шараларды ұйымдастыруға және өткізуге қатысу;</w:t>
      </w:r>
    </w:p>
    <w:bookmarkEnd w:id="47"/>
    <w:bookmarkStart w:name="z59" w:id="48"/>
    <w:p>
      <w:pPr>
        <w:spacing w:after="0"/>
        <w:ind w:left="0"/>
        <w:jc w:val="both"/>
      </w:pPr>
      <w:r>
        <w:rPr>
          <w:rFonts w:ascii="Times New Roman"/>
          <w:b w:val="false"/>
          <w:i w:val="false"/>
          <w:color w:val="000000"/>
          <w:sz w:val="28"/>
        </w:rPr>
        <w:t>
      18) Солтүстік Қазақстан облысының аумағында мемлекеттік жастар саясаты бойынша іс-шараларды ұйымдастыру және өткізу;</w:t>
      </w:r>
    </w:p>
    <w:bookmarkEnd w:id="48"/>
    <w:bookmarkStart w:name="z60" w:id="49"/>
    <w:p>
      <w:pPr>
        <w:spacing w:after="0"/>
        <w:ind w:left="0"/>
        <w:jc w:val="both"/>
      </w:pPr>
      <w:r>
        <w:rPr>
          <w:rFonts w:ascii="Times New Roman"/>
          <w:b w:val="false"/>
          <w:i w:val="false"/>
          <w:color w:val="000000"/>
          <w:sz w:val="28"/>
        </w:rPr>
        <w:t>
      19) жастар ұйымдарына ұйымдастырушылық, консультациялық-әдістемелік және ақпараттық көмек көрсету;</w:t>
      </w:r>
    </w:p>
    <w:bookmarkEnd w:id="49"/>
    <w:bookmarkStart w:name="z61" w:id="50"/>
    <w:p>
      <w:pPr>
        <w:spacing w:after="0"/>
        <w:ind w:left="0"/>
        <w:jc w:val="both"/>
      </w:pPr>
      <w:r>
        <w:rPr>
          <w:rFonts w:ascii="Times New Roman"/>
          <w:b w:val="false"/>
          <w:i w:val="false"/>
          <w:color w:val="000000"/>
          <w:sz w:val="28"/>
        </w:rPr>
        <w:t>
      20) ақпараттық деректер базасын (компьютерлік, мәтіндік) қалыптастыру, жинақтау, қорыту және сыныптау жөніндегі қызметті жүзеге асыру;</w:t>
      </w:r>
    </w:p>
    <w:bookmarkEnd w:id="50"/>
    <w:bookmarkStart w:name="z62" w:id="51"/>
    <w:p>
      <w:pPr>
        <w:spacing w:after="0"/>
        <w:ind w:left="0"/>
        <w:jc w:val="both"/>
      </w:pPr>
      <w:r>
        <w:rPr>
          <w:rFonts w:ascii="Times New Roman"/>
          <w:b w:val="false"/>
          <w:i w:val="false"/>
          <w:color w:val="000000"/>
          <w:sz w:val="28"/>
        </w:rPr>
        <w:t>
      21) жастар ұйымдарымен, саяси партиялардың жастар қанаттарымен және этномәдени бірлестіктермен өзара іс-қимылды жүзеге асыру.</w:t>
      </w:r>
    </w:p>
    <w:bookmarkEnd w:id="51"/>
    <w:bookmarkStart w:name="z63" w:id="52"/>
    <w:p>
      <w:pPr>
        <w:spacing w:after="0"/>
        <w:ind w:left="0"/>
        <w:jc w:val="both"/>
      </w:pPr>
      <w:r>
        <w:rPr>
          <w:rFonts w:ascii="Times New Roman"/>
          <w:b w:val="false"/>
          <w:i w:val="false"/>
          <w:color w:val="000000"/>
          <w:sz w:val="28"/>
        </w:rPr>
        <w:t>
      14. Өкілеттіктері:</w:t>
      </w:r>
    </w:p>
    <w:bookmarkEnd w:id="52"/>
    <w:bookmarkStart w:name="z64" w:id="53"/>
    <w:p>
      <w:pPr>
        <w:spacing w:after="0"/>
        <w:ind w:left="0"/>
        <w:jc w:val="both"/>
      </w:pPr>
      <w:r>
        <w:rPr>
          <w:rFonts w:ascii="Times New Roman"/>
          <w:b w:val="false"/>
          <w:i w:val="false"/>
          <w:color w:val="000000"/>
          <w:sz w:val="28"/>
        </w:rPr>
        <w:t>
      Құқықтары:</w:t>
      </w:r>
    </w:p>
    <w:bookmarkEnd w:id="53"/>
    <w:bookmarkStart w:name="z65" w:id="54"/>
    <w:p>
      <w:pPr>
        <w:spacing w:after="0"/>
        <w:ind w:left="0"/>
        <w:jc w:val="both"/>
      </w:pPr>
      <w:r>
        <w:rPr>
          <w:rFonts w:ascii="Times New Roman"/>
          <w:b w:val="false"/>
          <w:i w:val="false"/>
          <w:color w:val="000000"/>
          <w:sz w:val="28"/>
        </w:rPr>
        <w:t>
      1) мемлекеттік органдар мен лауазымды адамдардан, өзге де ұйымдар мен азаматтардан өз функцияларын жүзеге асыру үшін қажетті ақпаратты белгіленген тәртіппен сұратуға, мемлекеттік органдар мен өзге де ұйымдардың қызметкерлерін "Солтүстік Қазақстан облысы әкімдігінің ішкі саясат басқармасы" коммуналдық мемлекеттік мекемесінің құзыретіне жататын мәселелерді пысықтауға қатысуға тартуға, тиісті ұсыныстар әзірлеу үшін уақытша жұмыс топтарын құруға;</w:t>
      </w:r>
    </w:p>
    <w:bookmarkEnd w:id="54"/>
    <w:bookmarkStart w:name="z66" w:id="55"/>
    <w:p>
      <w:pPr>
        <w:spacing w:after="0"/>
        <w:ind w:left="0"/>
        <w:jc w:val="both"/>
      </w:pPr>
      <w:r>
        <w:rPr>
          <w:rFonts w:ascii="Times New Roman"/>
          <w:b w:val="false"/>
          <w:i w:val="false"/>
          <w:color w:val="000000"/>
          <w:sz w:val="28"/>
        </w:rPr>
        <w:t>
      2) облыс әкіміне жергілікті атқарушы органдардың ішкі және жастар саясаты саласындағы қызметін жетілдіру жөнінде ұсыныстар енгізуге;</w:t>
      </w:r>
    </w:p>
    <w:bookmarkEnd w:id="55"/>
    <w:bookmarkStart w:name="z67" w:id="56"/>
    <w:p>
      <w:pPr>
        <w:spacing w:after="0"/>
        <w:ind w:left="0"/>
        <w:jc w:val="both"/>
      </w:pPr>
      <w:r>
        <w:rPr>
          <w:rFonts w:ascii="Times New Roman"/>
          <w:b w:val="false"/>
          <w:i w:val="false"/>
          <w:color w:val="000000"/>
          <w:sz w:val="28"/>
        </w:rPr>
        <w:t>
      3) "Солтүстік Қазақстан облысы әкімдігінің ішкі саясат басқармасы" коммуналдық мемлекеттік мекемесінің қызмет саласына жататын мәселелер бойынша тапсырмалар беруге, олардың орындалуын бақылауға, сондай-ақ орталық және жергілікті атқарушы органдар өткізетін іс-шараларға қатысуға;</w:t>
      </w:r>
    </w:p>
    <w:bookmarkEnd w:id="56"/>
    <w:bookmarkStart w:name="z68" w:id="57"/>
    <w:p>
      <w:pPr>
        <w:spacing w:after="0"/>
        <w:ind w:left="0"/>
        <w:jc w:val="both"/>
      </w:pPr>
      <w:r>
        <w:rPr>
          <w:rFonts w:ascii="Times New Roman"/>
          <w:b w:val="false"/>
          <w:i w:val="false"/>
          <w:color w:val="000000"/>
          <w:sz w:val="28"/>
        </w:rPr>
        <w:t>
      4) құқық қорғау және өзге де мемлекеттік органдармен өзінің құзыретіне жатқызылған мәселелер бойынша өзара іс-қимыл жасауға;</w:t>
      </w:r>
    </w:p>
    <w:bookmarkEnd w:id="57"/>
    <w:bookmarkStart w:name="z69" w:id="58"/>
    <w:p>
      <w:pPr>
        <w:spacing w:after="0"/>
        <w:ind w:left="0"/>
        <w:jc w:val="both"/>
      </w:pPr>
      <w:r>
        <w:rPr>
          <w:rFonts w:ascii="Times New Roman"/>
          <w:b w:val="false"/>
          <w:i w:val="false"/>
          <w:color w:val="000000"/>
          <w:sz w:val="28"/>
        </w:rPr>
        <w:t>
      5) ведомстволық бағынысты мекемелер құруға, заңнамада белгіленген тәртіппен олардың құқықтық мирасқоры болуға және олардың қызметін үйлестіруге;</w:t>
      </w:r>
    </w:p>
    <w:bookmarkEnd w:id="58"/>
    <w:bookmarkStart w:name="z70" w:id="59"/>
    <w:p>
      <w:pPr>
        <w:spacing w:after="0"/>
        <w:ind w:left="0"/>
        <w:jc w:val="both"/>
      </w:pPr>
      <w:r>
        <w:rPr>
          <w:rFonts w:ascii="Times New Roman"/>
          <w:b w:val="false"/>
          <w:i w:val="false"/>
          <w:color w:val="000000"/>
          <w:sz w:val="28"/>
        </w:rPr>
        <w:t>
      6) "Солтүстік Қазақстан облысы әкімдігінің ішкі саясат басқармасы" коммуналдық мемлекеттік мекемесінің құзыретіне кіретін мәселелер бойынша кеңестер, семинарлар, конференциялар, дөңгелек үстелдер және өзге де отырыстар өткізуге;</w:t>
      </w:r>
    </w:p>
    <w:bookmarkEnd w:id="59"/>
    <w:bookmarkStart w:name="z71" w:id="60"/>
    <w:p>
      <w:pPr>
        <w:spacing w:after="0"/>
        <w:ind w:left="0"/>
        <w:jc w:val="both"/>
      </w:pPr>
      <w:r>
        <w:rPr>
          <w:rFonts w:ascii="Times New Roman"/>
          <w:b w:val="false"/>
          <w:i w:val="false"/>
          <w:color w:val="000000"/>
          <w:sz w:val="28"/>
        </w:rPr>
        <w:t>
      7) қызмет бағыттары бойынша консультативтік-кеңесші органдар (жұмыс топтарын, комиссияларды, кеңестерді) құруға.</w:t>
      </w:r>
    </w:p>
    <w:bookmarkEnd w:id="60"/>
    <w:bookmarkStart w:name="z72" w:id="61"/>
    <w:p>
      <w:pPr>
        <w:spacing w:after="0"/>
        <w:ind w:left="0"/>
        <w:jc w:val="both"/>
      </w:pPr>
      <w:r>
        <w:rPr>
          <w:rFonts w:ascii="Times New Roman"/>
          <w:b w:val="false"/>
          <w:i w:val="false"/>
          <w:color w:val="000000"/>
          <w:sz w:val="28"/>
        </w:rPr>
        <w:t>
      Міндеттері:</w:t>
      </w:r>
    </w:p>
    <w:bookmarkEnd w:id="61"/>
    <w:bookmarkStart w:name="z73" w:id="62"/>
    <w:p>
      <w:pPr>
        <w:spacing w:after="0"/>
        <w:ind w:left="0"/>
        <w:jc w:val="both"/>
      </w:pPr>
      <w:r>
        <w:rPr>
          <w:rFonts w:ascii="Times New Roman"/>
          <w:b w:val="false"/>
          <w:i w:val="false"/>
          <w:color w:val="000000"/>
          <w:sz w:val="28"/>
        </w:rPr>
        <w:t>
      1) лауазымды адамдарға және мемлекеттік органдарға "Солтүстік Қазақстан облысы әкімдігінің ішкі саясат басқармасы" коммуналдық мемлекеттік мекемесінің құзыретіне кіретін мәселелер бойынша консультациялық-әдістемелік, ақпараттық, ұйымдастырушылық-техникалық және өзге де көмек көрсету;</w:t>
      </w:r>
    </w:p>
    <w:bookmarkEnd w:id="62"/>
    <w:bookmarkStart w:name="z74" w:id="63"/>
    <w:p>
      <w:pPr>
        <w:spacing w:after="0"/>
        <w:ind w:left="0"/>
        <w:jc w:val="both"/>
      </w:pPr>
      <w:r>
        <w:rPr>
          <w:rFonts w:ascii="Times New Roman"/>
          <w:b w:val="false"/>
          <w:i w:val="false"/>
          <w:color w:val="000000"/>
          <w:sz w:val="28"/>
        </w:rPr>
        <w:t>
      2) мемлекеттік орган қызметінің ашықтығы мен жариялылығын қамтамасыз ету бойынша жұмысты жүзеге асырады, оның ішінде "Ашық деректер", "Ашық бюджеттер", "Ашық НҚА" порталдарын толықтыруды және сүйемелдеуді жүзеге асырады.</w:t>
      </w:r>
    </w:p>
    <w:bookmarkEnd w:id="63"/>
    <w:bookmarkStart w:name="z75" w:id="64"/>
    <w:p>
      <w:pPr>
        <w:spacing w:after="0"/>
        <w:ind w:left="0"/>
        <w:jc w:val="both"/>
      </w:pPr>
      <w:r>
        <w:rPr>
          <w:rFonts w:ascii="Times New Roman"/>
          <w:b w:val="false"/>
          <w:i w:val="false"/>
          <w:color w:val="000000"/>
          <w:sz w:val="28"/>
        </w:rPr>
        <w:t>
      15. "Солтүстік Қазақстан облысы әкімдігінің ішкі саясат басқармасы" коммуналдық мемлекеттік мекемесі өзіне жүктелген міндеттерге сәйкес Қазақстан Республикасының заңнамасында белгіленген тәртіпте мынадай функцияларды жүзеге асырады:</w:t>
      </w:r>
    </w:p>
    <w:bookmarkEnd w:id="64"/>
    <w:bookmarkStart w:name="z76" w:id="65"/>
    <w:p>
      <w:pPr>
        <w:spacing w:after="0"/>
        <w:ind w:left="0"/>
        <w:jc w:val="both"/>
      </w:pPr>
      <w:r>
        <w:rPr>
          <w:rFonts w:ascii="Times New Roman"/>
          <w:b w:val="false"/>
          <w:i w:val="false"/>
          <w:color w:val="000000"/>
          <w:sz w:val="28"/>
        </w:rPr>
        <w:t>
      1) өңірдің жергілікті атқарушы органдары қызметінің ішкі саясаттың негізгі бағыттары бойынша, оның ішінде білім беру, денсаулық сақтау, халықты әлеуметтік қамсыздандыру және қорғау, жұмыспен қамту, этносаралық келісім, мемлекеттік рәміздерді насихаттау, тілдік, ақпараттық, мәдени, гендерлік және отбасылық-демографиялық салалардағы мемлекеттік саясатты іске асыру мәселелері бойынша ақпараттық-идеологиялық сүйемелдеу;</w:t>
      </w:r>
    </w:p>
    <w:bookmarkEnd w:id="65"/>
    <w:bookmarkStart w:name="z77" w:id="66"/>
    <w:p>
      <w:pPr>
        <w:spacing w:after="0"/>
        <w:ind w:left="0"/>
        <w:jc w:val="both"/>
      </w:pPr>
      <w:r>
        <w:rPr>
          <w:rFonts w:ascii="Times New Roman"/>
          <w:b w:val="false"/>
          <w:i w:val="false"/>
          <w:color w:val="000000"/>
          <w:sz w:val="28"/>
        </w:rPr>
        <w:t>
      2) ішкі саяси тұрақтылықты, халық бірлігін және қоғамның топтасуын қамтамасыз етуге бағытталған практикалық және өзге де шаралар кешенін іске асыру;</w:t>
      </w:r>
    </w:p>
    <w:bookmarkEnd w:id="66"/>
    <w:bookmarkStart w:name="z78" w:id="67"/>
    <w:p>
      <w:pPr>
        <w:spacing w:after="0"/>
        <w:ind w:left="0"/>
        <w:jc w:val="both"/>
      </w:pPr>
      <w:r>
        <w:rPr>
          <w:rFonts w:ascii="Times New Roman"/>
          <w:b w:val="false"/>
          <w:i w:val="false"/>
          <w:color w:val="000000"/>
          <w:sz w:val="28"/>
        </w:rPr>
        <w:t>
      3) өңірдегі ірі қоғамдық маңызы бар іс-шараларды ақпараттық-талдамалық және ұйымдастырушылық-техникалық сүйемелдеу;</w:t>
      </w:r>
    </w:p>
    <w:bookmarkEnd w:id="67"/>
    <w:bookmarkStart w:name="z79" w:id="68"/>
    <w:p>
      <w:pPr>
        <w:spacing w:after="0"/>
        <w:ind w:left="0"/>
        <w:jc w:val="both"/>
      </w:pPr>
      <w:r>
        <w:rPr>
          <w:rFonts w:ascii="Times New Roman"/>
          <w:b w:val="false"/>
          <w:i w:val="false"/>
          <w:color w:val="000000"/>
          <w:sz w:val="28"/>
        </w:rPr>
        <w:t>
      4) әлеуметтік-экономикалық, қоғамдық-саяси және басқа да салаларда жергілікті атқарушы органдардың қызметі туралы ақпараттық-түсіндіру жұмысын ұйымдастыру, осы бағыттағы жұмысты жетілдіру жөнінде ұсыныстар әзірлеу;</w:t>
      </w:r>
    </w:p>
    <w:bookmarkEnd w:id="68"/>
    <w:bookmarkStart w:name="z80" w:id="69"/>
    <w:p>
      <w:pPr>
        <w:spacing w:after="0"/>
        <w:ind w:left="0"/>
        <w:jc w:val="both"/>
      </w:pPr>
      <w:r>
        <w:rPr>
          <w:rFonts w:ascii="Times New Roman"/>
          <w:b w:val="false"/>
          <w:i w:val="false"/>
          <w:color w:val="000000"/>
          <w:sz w:val="28"/>
        </w:rPr>
        <w:t>
      5) Қазақстан Республикасы Президентінің Қазақстан халқына жыл сайынғы Жолдауларын және басқа да стратегиялық құжаттарды түсіндіру бойынша өңірде республикалық және өңірлік маңызы бар ақпараттық топтардың (бұдан әрі – АТ) қызметін ұйымдастыру, АТ-ын ақпараттық-әдістемелік қамтамасыз ету;</w:t>
      </w:r>
    </w:p>
    <w:bookmarkEnd w:id="69"/>
    <w:bookmarkStart w:name="z81" w:id="70"/>
    <w:p>
      <w:pPr>
        <w:spacing w:after="0"/>
        <w:ind w:left="0"/>
        <w:jc w:val="both"/>
      </w:pPr>
      <w:r>
        <w:rPr>
          <w:rFonts w:ascii="Times New Roman"/>
          <w:b w:val="false"/>
          <w:i w:val="false"/>
          <w:color w:val="000000"/>
          <w:sz w:val="28"/>
        </w:rPr>
        <w:t>
      6) саяси партиялармен, үкіметтік емес ұйымдармен, этномәдени бірлестіктермен, құқық қорғау және басқа да қоғамдық ұйымдармен, кәсіптік одақтармен, бұқаралық ақпарат құралдарымен (бұдан әрі – БАҚ), ғылыми және шығармашылық қоғамдастықпен, қоғамдық пікір көшбасшыларымен өзара іс-қимыл жасау;</w:t>
      </w:r>
    </w:p>
    <w:bookmarkEnd w:id="70"/>
    <w:bookmarkStart w:name="z82" w:id="71"/>
    <w:p>
      <w:pPr>
        <w:spacing w:after="0"/>
        <w:ind w:left="0"/>
        <w:jc w:val="both"/>
      </w:pPr>
      <w:r>
        <w:rPr>
          <w:rFonts w:ascii="Times New Roman"/>
          <w:b w:val="false"/>
          <w:i w:val="false"/>
          <w:color w:val="000000"/>
          <w:sz w:val="28"/>
        </w:rPr>
        <w:t>
      7) облыс әкімдігі жанында жұмыс істейтін консультациялық-кеңесші органдар мен жұмыс топтарының қызметін "Солтүстік Қазақстан облысы әкімдігінің ішкі саясат басқармасы" коммуналдық мемлекеттік мекемесінің құзыретіне кіретін мәселелер бойынша қамтамасыз ету;</w:t>
      </w:r>
    </w:p>
    <w:bookmarkEnd w:id="71"/>
    <w:bookmarkStart w:name="z83" w:id="72"/>
    <w:p>
      <w:pPr>
        <w:spacing w:after="0"/>
        <w:ind w:left="0"/>
        <w:jc w:val="both"/>
      </w:pPr>
      <w:r>
        <w:rPr>
          <w:rFonts w:ascii="Times New Roman"/>
          <w:b w:val="false"/>
          <w:i w:val="false"/>
          <w:color w:val="000000"/>
          <w:sz w:val="28"/>
        </w:rPr>
        <w:t>
      8) өңірдегі қоғамдық-саяси ахуалды талдау және болжау, оның ішінде саяси партиялардың, өзге де қоғамдық бірлестіктер мен ұйымдардың қызметіне мониторинг ұйымдастыру, әлеуметтік және саясаттану зерттеулерін жүргізу;</w:t>
      </w:r>
    </w:p>
    <w:bookmarkEnd w:id="72"/>
    <w:bookmarkStart w:name="z84" w:id="73"/>
    <w:p>
      <w:pPr>
        <w:spacing w:after="0"/>
        <w:ind w:left="0"/>
        <w:jc w:val="both"/>
      </w:pPr>
      <w:r>
        <w:rPr>
          <w:rFonts w:ascii="Times New Roman"/>
          <w:b w:val="false"/>
          <w:i w:val="false"/>
          <w:color w:val="000000"/>
          <w:sz w:val="28"/>
        </w:rPr>
        <w:t>
      9) өңірде мемлекеттік ақпараттық саясаттың тиімді іске асырылуын қамтамасыз ету, оның ішінде мемлекеттік ақпараттық тапсырысты орындау бойынша БАҚ қызметін әдістемелік қолдау және үйлестіру, БАҚ қызметіне заңнаманың сақталуы тұрғысынан мониторинг жүргізу, телерадио хабарларын тарату саласындағы заңнаманың сақталуына мемлекеттік бақылауды жүзеге асыру, өңірлік және шетелдік БАҚ-ты есепке алу;</w:t>
      </w:r>
    </w:p>
    <w:bookmarkEnd w:id="73"/>
    <w:bookmarkStart w:name="z85" w:id="74"/>
    <w:p>
      <w:pPr>
        <w:spacing w:after="0"/>
        <w:ind w:left="0"/>
        <w:jc w:val="both"/>
      </w:pPr>
      <w:r>
        <w:rPr>
          <w:rFonts w:ascii="Times New Roman"/>
          <w:b w:val="false"/>
          <w:i w:val="false"/>
          <w:color w:val="000000"/>
          <w:sz w:val="28"/>
        </w:rPr>
        <w:t>
      10) әлеуметтік маңызы бар жобаларды іске асыруға мемлекеттік әлеуметтік тапсырыстың тиімді орындалуын қамтамасыз ету, оның ішінде конкурстық рәсімдерді өткізу және жобалардың іске асырылу барысына мониторинг жүргізу;</w:t>
      </w:r>
    </w:p>
    <w:bookmarkEnd w:id="74"/>
    <w:bookmarkStart w:name="z86" w:id="75"/>
    <w:p>
      <w:pPr>
        <w:spacing w:after="0"/>
        <w:ind w:left="0"/>
        <w:jc w:val="both"/>
      </w:pPr>
      <w:r>
        <w:rPr>
          <w:rFonts w:ascii="Times New Roman"/>
          <w:b w:val="false"/>
          <w:i w:val="false"/>
          <w:color w:val="000000"/>
          <w:sz w:val="28"/>
        </w:rPr>
        <w:t>
      11) "Солтүстік Қазақстан облысы әкімдігінің ішкі саясат басқармасы" коммуналдық мемлекеттік мекемесінің құзыретіне кіретін мәселелер бойынша тұжырымдамалық құжаттарды әзірлеуге, облыс әкімінің, облыс әкімдігінің актілері жобаларын дайындауға және сараптауға қатысу;</w:t>
      </w:r>
    </w:p>
    <w:bookmarkEnd w:id="75"/>
    <w:bookmarkStart w:name="z87" w:id="76"/>
    <w:p>
      <w:pPr>
        <w:spacing w:after="0"/>
        <w:ind w:left="0"/>
        <w:jc w:val="both"/>
      </w:pPr>
      <w:r>
        <w:rPr>
          <w:rFonts w:ascii="Times New Roman"/>
          <w:b w:val="false"/>
          <w:i w:val="false"/>
          <w:color w:val="000000"/>
          <w:sz w:val="28"/>
        </w:rPr>
        <w:t>
      12) "Солтүстік Қазақстан облысы әкімдігінің ішкі саясат басқармасы" коммуналдық мемлекеттік мекемесінің құзыретіне кіретін мәселелер бойынша жоғары тұрған мемлекеттік органдармен, Құрылтаймен, мәслихаттармен, облыс әкімінің аппаратымен, Қазақстан Халық Кеңесі хатшылығымен өзара іс-қимыл жасау;</w:t>
      </w:r>
    </w:p>
    <w:bookmarkEnd w:id="76"/>
    <w:bookmarkStart w:name="z88" w:id="77"/>
    <w:p>
      <w:pPr>
        <w:spacing w:after="0"/>
        <w:ind w:left="0"/>
        <w:jc w:val="both"/>
      </w:pPr>
      <w:r>
        <w:rPr>
          <w:rFonts w:ascii="Times New Roman"/>
          <w:b w:val="false"/>
          <w:i w:val="false"/>
          <w:color w:val="000000"/>
          <w:sz w:val="28"/>
        </w:rPr>
        <w:t>
      13) "Солтүстік Қазақстан облысы әкімдігінің ішкі саясат басқармасы" коммуналдық мемлекеттік мекемесінің құзыретіне жататын мәселелер бойынша ақпараттық деректер базасын қалыптастыру, жинақтау, қорыту және сыныптау;</w:t>
      </w:r>
    </w:p>
    <w:bookmarkEnd w:id="77"/>
    <w:bookmarkStart w:name="z89" w:id="78"/>
    <w:p>
      <w:pPr>
        <w:spacing w:after="0"/>
        <w:ind w:left="0"/>
        <w:jc w:val="both"/>
      </w:pPr>
      <w:r>
        <w:rPr>
          <w:rFonts w:ascii="Times New Roman"/>
          <w:b w:val="false"/>
          <w:i w:val="false"/>
          <w:color w:val="000000"/>
          <w:sz w:val="28"/>
        </w:rPr>
        <w:t>
      14) мемлекеттік рәміздер жөніндегі облыстық комиссияның жұмысын ұйымдастыру;</w:t>
      </w:r>
    </w:p>
    <w:bookmarkEnd w:id="78"/>
    <w:bookmarkStart w:name="z90" w:id="79"/>
    <w:p>
      <w:pPr>
        <w:spacing w:after="0"/>
        <w:ind w:left="0"/>
        <w:jc w:val="both"/>
      </w:pPr>
      <w:r>
        <w:rPr>
          <w:rFonts w:ascii="Times New Roman"/>
          <w:b w:val="false"/>
          <w:i w:val="false"/>
          <w:color w:val="000000"/>
          <w:sz w:val="28"/>
        </w:rPr>
        <w:t>
      15) мемлекеттік жастар саясатын іске асыру;</w:t>
      </w:r>
    </w:p>
    <w:bookmarkEnd w:id="79"/>
    <w:bookmarkStart w:name="z91" w:id="80"/>
    <w:p>
      <w:pPr>
        <w:spacing w:after="0"/>
        <w:ind w:left="0"/>
        <w:jc w:val="both"/>
      </w:pPr>
      <w:r>
        <w:rPr>
          <w:rFonts w:ascii="Times New Roman"/>
          <w:b w:val="false"/>
          <w:i w:val="false"/>
          <w:color w:val="000000"/>
          <w:sz w:val="28"/>
        </w:rPr>
        <w:t>
      16) мемлекеттік жастар саясатын іске асыру бойынша мемлекеттік жоспарлау жүйесінің құжаттарын әзірлеу және оларды облыстық мәслихаттың бекітуіне енгізу;</w:t>
      </w:r>
    </w:p>
    <w:bookmarkEnd w:id="80"/>
    <w:bookmarkStart w:name="z92" w:id="81"/>
    <w:p>
      <w:pPr>
        <w:spacing w:after="0"/>
        <w:ind w:left="0"/>
        <w:jc w:val="both"/>
      </w:pPr>
      <w:r>
        <w:rPr>
          <w:rFonts w:ascii="Times New Roman"/>
          <w:b w:val="false"/>
          <w:i w:val="false"/>
          <w:color w:val="000000"/>
          <w:sz w:val="28"/>
        </w:rPr>
        <w:t>
      17) Солтүстік Қазақстан облысы әкімдігі жанындағы жастар саясаты мәселелері бойынша консультациялық-кеңесші органдардың қызметін ақпараттық-талдамалық, ұйымдастырушылық-техникалық және қаржылық қамтамасыз етуді жүзеге асыру;</w:t>
      </w:r>
    </w:p>
    <w:bookmarkEnd w:id="81"/>
    <w:bookmarkStart w:name="z93" w:id="82"/>
    <w:p>
      <w:pPr>
        <w:spacing w:after="0"/>
        <w:ind w:left="0"/>
        <w:jc w:val="both"/>
      </w:pPr>
      <w:r>
        <w:rPr>
          <w:rFonts w:ascii="Times New Roman"/>
          <w:b w:val="false"/>
          <w:i w:val="false"/>
          <w:color w:val="000000"/>
          <w:sz w:val="28"/>
        </w:rPr>
        <w:t>
      18) Қазақстан Республикасының Үкіметі айқындайтын тәртіпте мемлекеттік әлеуметтік тапсырысты қалыптастыруды және іске асыруды жүзеге асыру;</w:t>
      </w:r>
    </w:p>
    <w:bookmarkEnd w:id="82"/>
    <w:bookmarkStart w:name="z94" w:id="83"/>
    <w:p>
      <w:pPr>
        <w:spacing w:after="0"/>
        <w:ind w:left="0"/>
        <w:jc w:val="both"/>
      </w:pPr>
      <w:r>
        <w:rPr>
          <w:rFonts w:ascii="Times New Roman"/>
          <w:b w:val="false"/>
          <w:i w:val="false"/>
          <w:color w:val="000000"/>
          <w:sz w:val="28"/>
        </w:rPr>
        <w:t>
      19) білім беру және тәрбие жүйесі ұйымдарына мемлекеттік жастар саясаты саласында қажетті әдістемелік және консультациялық көмек көрсету;</w:t>
      </w:r>
    </w:p>
    <w:bookmarkEnd w:id="83"/>
    <w:bookmarkStart w:name="z95" w:id="84"/>
    <w:p>
      <w:pPr>
        <w:spacing w:after="0"/>
        <w:ind w:left="0"/>
        <w:jc w:val="both"/>
      </w:pPr>
      <w:r>
        <w:rPr>
          <w:rFonts w:ascii="Times New Roman"/>
          <w:b w:val="false"/>
          <w:i w:val="false"/>
          <w:color w:val="000000"/>
          <w:sz w:val="28"/>
        </w:rPr>
        <w:t>
      20) жастар саясаты саласындағы бюджеттік бағдарламалар әкімшісінің функцияларын жүзеге асыру;</w:t>
      </w:r>
    </w:p>
    <w:bookmarkEnd w:id="84"/>
    <w:bookmarkStart w:name="z96" w:id="85"/>
    <w:p>
      <w:pPr>
        <w:spacing w:after="0"/>
        <w:ind w:left="0"/>
        <w:jc w:val="both"/>
      </w:pPr>
      <w:r>
        <w:rPr>
          <w:rFonts w:ascii="Times New Roman"/>
          <w:b w:val="false"/>
          <w:i w:val="false"/>
          <w:color w:val="000000"/>
          <w:sz w:val="28"/>
        </w:rPr>
        <w:t>
      21) "2024 - 2029 жылдарға арналған Қызылжар жастары" әлеуметтік бағдарламасы комиссиялары мен жұмыс топтарының қызметін қамтамасыз ету;</w:t>
      </w:r>
    </w:p>
    <w:bookmarkEnd w:id="85"/>
    <w:bookmarkStart w:name="z97" w:id="86"/>
    <w:p>
      <w:pPr>
        <w:spacing w:after="0"/>
        <w:ind w:left="0"/>
        <w:jc w:val="both"/>
      </w:pPr>
      <w:r>
        <w:rPr>
          <w:rFonts w:ascii="Times New Roman"/>
          <w:b w:val="false"/>
          <w:i w:val="false"/>
          <w:color w:val="000000"/>
          <w:sz w:val="28"/>
        </w:rPr>
        <w:t>
      22) ішкі саяси салада, этносаралық және конфессияаралық қатынастар мәселелерінде, Қазақстан Республикасында адам құқықтары мен бостандықтарын қамтамасыз ету және сақтау мәселелерінде мемлекеттік саясатты айқындайтын тұжырымдамаларды, бағдарламаларды әзірлеуге және іске асыруға, Қазақстан Республикасындағы мемлекеттік жоспарлау жүйесінің "Солтүстік Қазақстан облысы әкімдігінің ішкі саясат басқармасы" коммуналдық мемлекеттік мекемесінің құзыретіне кіретін мәселелер бойынша құжаттарын іске асыруға қатысу;</w:t>
      </w:r>
    </w:p>
    <w:bookmarkEnd w:id="86"/>
    <w:bookmarkStart w:name="z98" w:id="87"/>
    <w:p>
      <w:pPr>
        <w:spacing w:after="0"/>
        <w:ind w:left="0"/>
        <w:jc w:val="both"/>
      </w:pPr>
      <w:r>
        <w:rPr>
          <w:rFonts w:ascii="Times New Roman"/>
          <w:b w:val="false"/>
          <w:i w:val="false"/>
          <w:color w:val="000000"/>
          <w:sz w:val="28"/>
        </w:rPr>
        <w:t>
      23) жетекшілік ететін салада пайдаланылатын ақпараттық жүйелерді бақылау және толтыру;</w:t>
      </w:r>
    </w:p>
    <w:bookmarkEnd w:id="87"/>
    <w:bookmarkStart w:name="z99" w:id="88"/>
    <w:p>
      <w:pPr>
        <w:spacing w:after="0"/>
        <w:ind w:left="0"/>
        <w:jc w:val="both"/>
      </w:pPr>
      <w:r>
        <w:rPr>
          <w:rFonts w:ascii="Times New Roman"/>
          <w:b w:val="false"/>
          <w:i w:val="false"/>
          <w:color w:val="000000"/>
          <w:sz w:val="28"/>
        </w:rPr>
        <w:t>
      24) телерадио хабарларын тарату саласында лицензиясы жоқ және Қазақстан Республикасының аумағында өздерінің спутниктік хабар тарату жүйелері жоқ телерадио хабарларын тарату операторларының қызметтеріне шартты қолжетімділік карталарын және телерадио хабарларын тарату операторларының теле-, радиосигналдарын жеке қабылдауға арналған жабдықтарды таратуға тыйым салу жөніндегі талаптардың сақталуына мемлекеттік бақылауды жүзеге асыру;</w:t>
      </w:r>
    </w:p>
    <w:bookmarkEnd w:id="88"/>
    <w:bookmarkStart w:name="z100" w:id="89"/>
    <w:p>
      <w:pPr>
        <w:spacing w:after="0"/>
        <w:ind w:left="0"/>
        <w:jc w:val="both"/>
      </w:pPr>
      <w:r>
        <w:rPr>
          <w:rFonts w:ascii="Times New Roman"/>
          <w:b w:val="false"/>
          <w:i w:val="false"/>
          <w:color w:val="000000"/>
          <w:sz w:val="28"/>
        </w:rPr>
        <w:t xml:space="preserve">
      25) Қазақстан Республикасының Мемлекеттік Туы мен Қазақстан Республикасының Мемлекеттік Елтаңбасына облыс аумағында пайдаланылуына (орнатылуына, орналастырылуына) қойылатын ұлттық стандарттар талаптарының сақталуына мониторинг жүргізу, әкімшілік құқық бұзушылықтар туралы хаттамалар жасау және "Әкімшілік құқық бұзушылық туралы" Қазақстан Республикасы кодексінің </w:t>
      </w:r>
      <w:r>
        <w:rPr>
          <w:rFonts w:ascii="Times New Roman"/>
          <w:b w:val="false"/>
          <w:i w:val="false"/>
          <w:color w:val="000000"/>
          <w:sz w:val="28"/>
        </w:rPr>
        <w:t>729-бабы</w:t>
      </w:r>
      <w:r>
        <w:rPr>
          <w:rFonts w:ascii="Times New Roman"/>
          <w:b w:val="false"/>
          <w:i w:val="false"/>
          <w:color w:val="000000"/>
          <w:sz w:val="28"/>
        </w:rPr>
        <w:t xml:space="preserve"> 1-тармағына сәйкес әкімшілік құқық бұзушылық туралы істерді қарау.</w:t>
      </w:r>
    </w:p>
    <w:bookmarkEnd w:id="89"/>
    <w:bookmarkStart w:name="z101" w:id="90"/>
    <w:p>
      <w:pPr>
        <w:spacing w:after="0"/>
        <w:ind w:left="0"/>
        <w:jc w:val="left"/>
      </w:pPr>
      <w:r>
        <w:rPr>
          <w:rFonts w:ascii="Times New Roman"/>
          <w:b/>
          <w:i w:val="false"/>
          <w:color w:val="000000"/>
        </w:rPr>
        <w:t xml:space="preserve"> 3-тарау. Мемлекеттік органның бірінші басшысының мәртебесі мен өкілеттіктері</w:t>
      </w:r>
    </w:p>
    <w:bookmarkEnd w:id="90"/>
    <w:bookmarkStart w:name="z102" w:id="91"/>
    <w:p>
      <w:pPr>
        <w:spacing w:after="0"/>
        <w:ind w:left="0"/>
        <w:jc w:val="both"/>
      </w:pPr>
      <w:r>
        <w:rPr>
          <w:rFonts w:ascii="Times New Roman"/>
          <w:b w:val="false"/>
          <w:i w:val="false"/>
          <w:color w:val="000000"/>
          <w:sz w:val="28"/>
        </w:rPr>
        <w:t>
      16. "Солтүстік Қазақстан облысы әкімдігінің ішкі саясат басқармасы" коммуналдық мемлекеттік мекемесіне басшылықты "Солтүстік Қазақстан облысы әкімдігінің ішкі саясат басқармасы" коммуналдық мемлекеттік мекемесінің бірінші басшысы жүзеге асырады, ол "Солтүстік Қазақстан облысы әкімдігінің ішкі саясат басқармасы" коммуналдық мемлекеттік мекемесіне жүктелген міндеттердің орындалуына және оның өз өкілеттіктерін жүзеге асыруына дербес жауапты болады.</w:t>
      </w:r>
    </w:p>
    <w:bookmarkEnd w:id="91"/>
    <w:bookmarkStart w:name="z103" w:id="92"/>
    <w:p>
      <w:pPr>
        <w:spacing w:after="0"/>
        <w:ind w:left="0"/>
        <w:jc w:val="both"/>
      </w:pPr>
      <w:r>
        <w:rPr>
          <w:rFonts w:ascii="Times New Roman"/>
          <w:b w:val="false"/>
          <w:i w:val="false"/>
          <w:color w:val="000000"/>
          <w:sz w:val="28"/>
        </w:rPr>
        <w:t>
      17. "Солтүстік Қазақстан облысы әкімдігінің ішкі саясат басқармасы" коммуналдық мемлекеттік мекемесінің бірінші басшысы Қазақстан Республикасының заңнамасына сәйкес лауазымға тағайындалады және лауазымнан босатылады.</w:t>
      </w:r>
    </w:p>
    <w:bookmarkEnd w:id="92"/>
    <w:bookmarkStart w:name="z104" w:id="93"/>
    <w:p>
      <w:pPr>
        <w:spacing w:after="0"/>
        <w:ind w:left="0"/>
        <w:jc w:val="both"/>
      </w:pPr>
      <w:r>
        <w:rPr>
          <w:rFonts w:ascii="Times New Roman"/>
          <w:b w:val="false"/>
          <w:i w:val="false"/>
          <w:color w:val="000000"/>
          <w:sz w:val="28"/>
        </w:rPr>
        <w:t>
      18. "Солтүстік Қазақстан облысы әкімдігінің ішкі саясат басқармасы" коммуналдық мемлекеттік мекемесі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93"/>
    <w:bookmarkStart w:name="z105" w:id="94"/>
    <w:p>
      <w:pPr>
        <w:spacing w:after="0"/>
        <w:ind w:left="0"/>
        <w:jc w:val="both"/>
      </w:pPr>
      <w:r>
        <w:rPr>
          <w:rFonts w:ascii="Times New Roman"/>
          <w:b w:val="false"/>
          <w:i w:val="false"/>
          <w:color w:val="000000"/>
          <w:sz w:val="28"/>
        </w:rPr>
        <w:t>
      19. "Солтүстік Қазақстан облысы әкімдігінің ішкі саясат басқармасы" коммуналдық мемлекеттік мекемесінің бірінші басшысының өкілеттіктері:</w:t>
      </w:r>
    </w:p>
    <w:bookmarkEnd w:id="94"/>
    <w:bookmarkStart w:name="z106" w:id="95"/>
    <w:p>
      <w:pPr>
        <w:spacing w:after="0"/>
        <w:ind w:left="0"/>
        <w:jc w:val="both"/>
      </w:pPr>
      <w:r>
        <w:rPr>
          <w:rFonts w:ascii="Times New Roman"/>
          <w:b w:val="false"/>
          <w:i w:val="false"/>
          <w:color w:val="000000"/>
          <w:sz w:val="28"/>
        </w:rPr>
        <w:t>
      өз орынбасарлары мен "Солтүстік Қазақстан облысы әкімдігінің ішкі саясат басқармасы" коммуналдық мемлекеттік мекемесі құрылымдық бөлімшелер басшыларының міндеттері мен өкілеттіктерін айқындайды;</w:t>
      </w:r>
    </w:p>
    <w:bookmarkEnd w:id="95"/>
    <w:bookmarkStart w:name="z107" w:id="96"/>
    <w:p>
      <w:pPr>
        <w:spacing w:after="0"/>
        <w:ind w:left="0"/>
        <w:jc w:val="both"/>
      </w:pPr>
      <w:r>
        <w:rPr>
          <w:rFonts w:ascii="Times New Roman"/>
          <w:b w:val="false"/>
          <w:i w:val="false"/>
          <w:color w:val="000000"/>
          <w:sz w:val="28"/>
        </w:rPr>
        <w:t>
      Қазақстан Республикасының заңнамасында белгіленген тәртіпте "Солтүстік Қазақстан облысы әкімдігінің ішкі саясат басқармасы" коммуналдық мемлекеттік мекемесінің қызметкерлерін лауазымдарға тағайындайды және лауазымдарынан босатады;</w:t>
      </w:r>
    </w:p>
    <w:bookmarkEnd w:id="96"/>
    <w:bookmarkStart w:name="z108" w:id="97"/>
    <w:p>
      <w:pPr>
        <w:spacing w:after="0"/>
        <w:ind w:left="0"/>
        <w:jc w:val="both"/>
      </w:pPr>
      <w:r>
        <w:rPr>
          <w:rFonts w:ascii="Times New Roman"/>
          <w:b w:val="false"/>
          <w:i w:val="false"/>
          <w:color w:val="000000"/>
          <w:sz w:val="28"/>
        </w:rPr>
        <w:t>
      белгіленген заңнамалық тәртіпте "Солтүстік Қазақстан облысы әкімдігінің ішкі саясат басқармасы" коммуналдық мемлекеттік мекемесінің қызметкерлерін көтермелеуді жүзеге асырады;</w:t>
      </w:r>
    </w:p>
    <w:bookmarkEnd w:id="97"/>
    <w:bookmarkStart w:name="z109" w:id="98"/>
    <w:p>
      <w:pPr>
        <w:spacing w:after="0"/>
        <w:ind w:left="0"/>
        <w:jc w:val="both"/>
      </w:pPr>
      <w:r>
        <w:rPr>
          <w:rFonts w:ascii="Times New Roman"/>
          <w:b w:val="false"/>
          <w:i w:val="false"/>
          <w:color w:val="000000"/>
          <w:sz w:val="28"/>
        </w:rPr>
        <w:t>
      белгіленген заңнамалық тәртіпте "Солтүстік Қазақстан облысы әкімдігінің ішкі саясат басқармасы" коммуналдық мемлекеттік мекемесінің қызметкерлеріне тәртіптік жазалар қолданады;</w:t>
      </w:r>
    </w:p>
    <w:bookmarkEnd w:id="98"/>
    <w:bookmarkStart w:name="z110" w:id="99"/>
    <w:p>
      <w:pPr>
        <w:spacing w:after="0"/>
        <w:ind w:left="0"/>
        <w:jc w:val="both"/>
      </w:pPr>
      <w:r>
        <w:rPr>
          <w:rFonts w:ascii="Times New Roman"/>
          <w:b w:val="false"/>
          <w:i w:val="false"/>
          <w:color w:val="000000"/>
          <w:sz w:val="28"/>
        </w:rPr>
        <w:t>
      өз құзыреті шегінде бұйрықтар шығарады, тапсырмалар береді, қызметтік құжаттарға қол қояды;</w:t>
      </w:r>
    </w:p>
    <w:bookmarkEnd w:id="99"/>
    <w:bookmarkStart w:name="z111" w:id="100"/>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құрылымдық бөлімшелері туралы ережелерді бекітеді;</w:t>
      </w:r>
    </w:p>
    <w:bookmarkEnd w:id="100"/>
    <w:bookmarkStart w:name="z112" w:id="101"/>
    <w:p>
      <w:pPr>
        <w:spacing w:after="0"/>
        <w:ind w:left="0"/>
        <w:jc w:val="both"/>
      </w:pPr>
      <w:r>
        <w:rPr>
          <w:rFonts w:ascii="Times New Roman"/>
          <w:b w:val="false"/>
          <w:i w:val="false"/>
          <w:color w:val="000000"/>
          <w:sz w:val="28"/>
        </w:rPr>
        <w:t>
      мемлекеттік органдарда және өзге де ұйымдарда "Солтүстік Қазақстан облысы әкімдігінің ішкі саясат басқармасы" коммуналдық мемлекеттік мекемесінің мүддесін білдіреді;</w:t>
      </w:r>
    </w:p>
    <w:bookmarkEnd w:id="101"/>
    <w:bookmarkStart w:name="z113" w:id="102"/>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құзыретіне кіретін мәселелер бойынша нормативтік құқықтық актілердің, бағдарламалар жобаларының және өзге де құжаттардың әзірлену барысын бақылайды;</w:t>
      </w:r>
    </w:p>
    <w:bookmarkEnd w:id="102"/>
    <w:bookmarkStart w:name="z114" w:id="103"/>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құзыретіне кіретін мәселелер бойынша есептік материалдарды дайындау жөніндегі жұмысты бақылайды;</w:t>
      </w:r>
    </w:p>
    <w:bookmarkEnd w:id="103"/>
    <w:bookmarkStart w:name="z115" w:id="104"/>
    <w:p>
      <w:pPr>
        <w:spacing w:after="0"/>
        <w:ind w:left="0"/>
        <w:jc w:val="both"/>
      </w:pPr>
      <w:r>
        <w:rPr>
          <w:rFonts w:ascii="Times New Roman"/>
          <w:b w:val="false"/>
          <w:i w:val="false"/>
          <w:color w:val="000000"/>
          <w:sz w:val="28"/>
        </w:rPr>
        <w:t>
      ерлер мен әйелдердің тең құқықтары мен тең мүмкіндіктеріне мемлекеттік кепілдіктер беру туралы заңнаманың сақталуын қамтамасыз етеді;</w:t>
      </w:r>
    </w:p>
    <w:bookmarkEnd w:id="104"/>
    <w:bookmarkStart w:name="z116" w:id="105"/>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 қызметкерлерінің сыбайлас жемқорлыққа қарсы іс-қимыл туралы заңнаманың сақталуына дербес жауапты болады;</w:t>
      </w:r>
    </w:p>
    <w:bookmarkEnd w:id="105"/>
    <w:bookmarkStart w:name="z117" w:id="106"/>
    <w:p>
      <w:pPr>
        <w:spacing w:after="0"/>
        <w:ind w:left="0"/>
        <w:jc w:val="both"/>
      </w:pPr>
      <w:r>
        <w:rPr>
          <w:rFonts w:ascii="Times New Roman"/>
          <w:b w:val="false"/>
          <w:i w:val="false"/>
          <w:color w:val="000000"/>
          <w:sz w:val="28"/>
        </w:rPr>
        <w:t>
      белгіленген тәртіпте қаржы-экономикалық және шаруашылық қызметі мәселелерін шешеді, бюджет қаражатының ұтымды және нысаналы жұмсалуын бақылауды жүзеге асырады;</w:t>
      </w:r>
    </w:p>
    <w:bookmarkEnd w:id="106"/>
    <w:bookmarkStart w:name="z118" w:id="107"/>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қызметінде заңдылықтың, шарттық және қаржылық тәртіптің сақталуын қамтамасыз етеді;</w:t>
      </w:r>
    </w:p>
    <w:bookmarkEnd w:id="107"/>
    <w:bookmarkStart w:name="z119" w:id="108"/>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құрылымын бекітеді.</w:t>
      </w:r>
    </w:p>
    <w:bookmarkEnd w:id="108"/>
    <w:bookmarkStart w:name="z120" w:id="109"/>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бірінші басшысы болмаған кезеңде оның өкілеттіктерін Қазақстан Республикасының қолданыстағы заңнамасына сәйкес оны алмастыратын тұлға жүзеге асырады.</w:t>
      </w:r>
    </w:p>
    <w:bookmarkEnd w:id="109"/>
    <w:bookmarkStart w:name="z121" w:id="110"/>
    <w:p>
      <w:pPr>
        <w:spacing w:after="0"/>
        <w:ind w:left="0"/>
        <w:jc w:val="both"/>
      </w:pPr>
      <w:r>
        <w:rPr>
          <w:rFonts w:ascii="Times New Roman"/>
          <w:b w:val="false"/>
          <w:i w:val="false"/>
          <w:color w:val="000000"/>
          <w:sz w:val="28"/>
        </w:rPr>
        <w:t>
      20. Бірінші басшы өзінің орынбасарларының өкілеттіктерін Қазақстан Республикасының қолданыстағы заңнамасына сәйкес айқындайды.</w:t>
      </w:r>
    </w:p>
    <w:bookmarkEnd w:id="110"/>
    <w:bookmarkStart w:name="z122" w:id="111"/>
    <w:p>
      <w:pPr>
        <w:spacing w:after="0"/>
        <w:ind w:left="0"/>
        <w:jc w:val="left"/>
      </w:pPr>
      <w:r>
        <w:rPr>
          <w:rFonts w:ascii="Times New Roman"/>
          <w:b/>
          <w:i w:val="false"/>
          <w:color w:val="000000"/>
        </w:rPr>
        <w:t xml:space="preserve"> 4-тарау. "Солтүстік Қазақстан облысы әкімдігінің ішкі саясат басқармасы" коммуналдық мемлекеттік мекемесінің мүлкі</w:t>
      </w:r>
    </w:p>
    <w:bookmarkEnd w:id="111"/>
    <w:bookmarkStart w:name="z123" w:id="112"/>
    <w:p>
      <w:pPr>
        <w:spacing w:after="0"/>
        <w:ind w:left="0"/>
        <w:jc w:val="both"/>
      </w:pPr>
      <w:r>
        <w:rPr>
          <w:rFonts w:ascii="Times New Roman"/>
          <w:b w:val="false"/>
          <w:i w:val="false"/>
          <w:color w:val="000000"/>
          <w:sz w:val="28"/>
        </w:rPr>
        <w:t>
      21. "Солтүстік Қазақстан облысы әкімдігінің ішкі саясат басқармасы" коммуналдық мемлекеттік мекемесінің заңнамада көзделген жағдайларда жедел басқару құқығында оқшауланған мүлкі болады.</w:t>
      </w:r>
    </w:p>
    <w:bookmarkEnd w:id="112"/>
    <w:bookmarkStart w:name="z124" w:id="113"/>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мүлкі оған құрылтайшы берген мүлік, сондай-ақ өз қызметінің нәтижесінде сатып алынған мүлік және Қазақстан Республикасының заңнамасында тыйым салынбаған өзге де көздер есебінен қалыптастырылады.</w:t>
      </w:r>
    </w:p>
    <w:bookmarkEnd w:id="113"/>
    <w:bookmarkStart w:name="z125" w:id="114"/>
    <w:p>
      <w:pPr>
        <w:spacing w:after="0"/>
        <w:ind w:left="0"/>
        <w:jc w:val="both"/>
      </w:pPr>
      <w:r>
        <w:rPr>
          <w:rFonts w:ascii="Times New Roman"/>
          <w:b w:val="false"/>
          <w:i w:val="false"/>
          <w:color w:val="000000"/>
          <w:sz w:val="28"/>
        </w:rPr>
        <w:t>
      22. "Солтүстік Қазақстан облысы әкімдігінің ішкі саясат басқармасы" коммуналдық мемлекеттік мекемесіне бекітіліп берілген мүлік коммуналдық меншікке жатады.</w:t>
      </w:r>
    </w:p>
    <w:bookmarkEnd w:id="114"/>
    <w:bookmarkStart w:name="z126" w:id="115"/>
    <w:p>
      <w:pPr>
        <w:spacing w:after="0"/>
        <w:ind w:left="0"/>
        <w:jc w:val="both"/>
      </w:pPr>
      <w:r>
        <w:rPr>
          <w:rFonts w:ascii="Times New Roman"/>
          <w:b w:val="false"/>
          <w:i w:val="false"/>
          <w:color w:val="000000"/>
          <w:sz w:val="28"/>
        </w:rPr>
        <w:t>
      23. "Солтүстік Қазақстан облысы әкімдігінің ішкі саясат басқармасы" коммуналдық мемлекеттік мекемесі өзіне бекітіліп берілген мүлікті және қаржыландыру жоспары бойынша оған берілген қаражат есебінен сатып алынған мүлікті, егер заңнамада өзгеше белгіленбесе, өз бетінше иеліктен шығаруға немесе өзгедей тәсілмен билік етуге құқылы емес.</w:t>
      </w:r>
    </w:p>
    <w:bookmarkEnd w:id="115"/>
    <w:bookmarkStart w:name="z127" w:id="116"/>
    <w:p>
      <w:pPr>
        <w:spacing w:after="0"/>
        <w:ind w:left="0"/>
        <w:jc w:val="left"/>
      </w:pPr>
      <w:r>
        <w:rPr>
          <w:rFonts w:ascii="Times New Roman"/>
          <w:b/>
          <w:i w:val="false"/>
          <w:color w:val="000000"/>
        </w:rPr>
        <w:t xml:space="preserve"> 5-тарау. "Солтүстік Қазақстан облысы әкімдігінің ішкі саясат басқармасы" коммуналдық мемлекеттік мекемесін қайта ұйымдастыру және тарату</w:t>
      </w:r>
    </w:p>
    <w:bookmarkEnd w:id="116"/>
    <w:bookmarkStart w:name="z128" w:id="117"/>
    <w:p>
      <w:pPr>
        <w:spacing w:after="0"/>
        <w:ind w:left="0"/>
        <w:jc w:val="both"/>
      </w:pPr>
      <w:r>
        <w:rPr>
          <w:rFonts w:ascii="Times New Roman"/>
          <w:b w:val="false"/>
          <w:i w:val="false"/>
          <w:color w:val="000000"/>
          <w:sz w:val="28"/>
        </w:rPr>
        <w:t>
      24. "Солтүстік Қазақстан облысы әкімдігінің ішкі саясат басқармасы" коммуналдық мемлекеттік мекемесін қайта ұйымдастыру және тарату Қазақстан Республикасының заңнамасына сәйкес жүзеге асырылады.</w:t>
      </w:r>
    </w:p>
    <w:bookmarkEnd w:id="117"/>
    <w:bookmarkStart w:name="z129" w:id="118"/>
    <w:p>
      <w:pPr>
        <w:spacing w:after="0"/>
        <w:ind w:left="0"/>
        <w:jc w:val="both"/>
      </w:pPr>
      <w:r>
        <w:rPr>
          <w:rFonts w:ascii="Times New Roman"/>
          <w:b w:val="false"/>
          <w:i w:val="false"/>
          <w:color w:val="000000"/>
          <w:sz w:val="28"/>
        </w:rPr>
        <w:t>
      "Солтүстік Қазақстан облысы әкімдігінің ішкі саясат басқармасы" коммуналдық мемлекеттік мекемесінің қарауындағы ұйымдардың тізбесі:</w:t>
      </w:r>
    </w:p>
    <w:bookmarkEnd w:id="118"/>
    <w:bookmarkStart w:name="z130" w:id="119"/>
    <w:p>
      <w:pPr>
        <w:spacing w:after="0"/>
        <w:ind w:left="0"/>
        <w:jc w:val="both"/>
      </w:pPr>
      <w:r>
        <w:rPr>
          <w:rFonts w:ascii="Times New Roman"/>
          <w:b w:val="false"/>
          <w:i w:val="false"/>
          <w:color w:val="000000"/>
          <w:sz w:val="28"/>
        </w:rPr>
        <w:t>
      1) "Солтүстік Қазақстан облысы әкімдігінің ішкі саясат басқармасы" коммуналдық мемлекеттік мекемесінің "Қоғамдық даму және ақпарат орталығы" коммуналдық мемлекеттік мекемесі;</w:t>
      </w:r>
    </w:p>
    <w:bookmarkEnd w:id="119"/>
    <w:bookmarkStart w:name="z131" w:id="120"/>
    <w:p>
      <w:pPr>
        <w:spacing w:after="0"/>
        <w:ind w:left="0"/>
        <w:jc w:val="both"/>
      </w:pPr>
      <w:r>
        <w:rPr>
          <w:rFonts w:ascii="Times New Roman"/>
          <w:b w:val="false"/>
          <w:i w:val="false"/>
          <w:color w:val="000000"/>
          <w:sz w:val="28"/>
        </w:rPr>
        <w:t>
      2) "Солтүстік Қазақстан облысы әкімдігінің ішкі саясат басқармасы" коммуналдық мемлекеттік мекемесінің "Қоғамдық келісім" коммуналдық мемлекеттік мекемесі.</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